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2754B" w14:textId="77777777" w:rsidR="006544FC" w:rsidRDefault="00EF3BE6" w:rsidP="0081519B">
      <w:pPr>
        <w:pStyle w:val="BodyText"/>
        <w:spacing w:after="8880"/>
      </w:pPr>
      <w:sdt>
        <w:sdtPr>
          <w:alias w:val="Cover Page Selection"/>
          <w:tag w:val="Cover Page Selection"/>
          <w:id w:val="526606750"/>
          <w:placeholder>
            <w:docPart w:val="395B8095448B48B09704CFAB81EF9F7E"/>
          </w:placeholder>
          <w:docPartList>
            <w:docPartGallery w:val="Custom 1"/>
            <w:docPartCategory w:val="_Melbourne Water Cover Pages"/>
          </w:docPartList>
        </w:sdtPr>
        <w:sdtEndPr/>
        <w:sdtContent>
          <w:r w:rsidR="003A1E81" w:rsidRPr="006544FC">
            <w:rPr>
              <w:noProof/>
            </w:rPr>
            <mc:AlternateContent>
              <mc:Choice Requires="wps">
                <w:drawing>
                  <wp:anchor distT="0" distB="0" distL="114300" distR="114300" simplePos="0" relativeHeight="251659264" behindDoc="1" locked="1" layoutInCell="1" allowOverlap="1" wp14:anchorId="67567BBB" wp14:editId="7BD5A8B2">
                    <wp:simplePos x="0" y="0"/>
                    <wp:positionH relativeFrom="page">
                      <wp:posOffset>360045</wp:posOffset>
                    </wp:positionH>
                    <wp:positionV relativeFrom="page">
                      <wp:posOffset>360045</wp:posOffset>
                    </wp:positionV>
                    <wp:extent cx="6840000" cy="5760000"/>
                    <wp:effectExtent l="0" t="0" r="0" b="0"/>
                    <wp:wrapNone/>
                    <wp:docPr id="6" name="Rectangle 6"/>
                    <wp:cNvGraphicFramePr/>
                    <a:graphic xmlns:a="http://schemas.openxmlformats.org/drawingml/2006/main">
                      <a:graphicData uri="http://schemas.microsoft.com/office/word/2010/wordprocessingShape">
                        <wps:wsp>
                          <wps:cNvSpPr/>
                          <wps:spPr>
                            <a:xfrm>
                              <a:off x="0" y="0"/>
                              <a:ext cx="6840000" cy="5760000"/>
                            </a:xfrm>
                            <a:prstGeom prst="rect">
                              <a:avLst/>
                            </a:prstGeom>
                            <a:blipFill dpi="0" rotWithShape="1">
                              <a:blip r:embed="rId11" cstate="screen">
                                <a:extLst>
                                  <a:ext uri="{28A0092B-C50C-407E-A947-70E740481C1C}">
                                    <a14:useLocalDpi xmlns:a14="http://schemas.microsoft.com/office/drawing/2010/main"/>
                                  </a:ext>
                                </a:extLst>
                              </a:blip>
                              <a:srcRect/>
                              <a:stretch>
                                <a:fillRect l="-10846" r="-1084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adec="http://schemas.microsoft.com/office/drawing/2017/decorative" xmlns:pic="http://schemas.openxmlformats.org/drawingml/2006/picture" xmlns:ma14="http://schemas.microsoft.com/office/mac/drawingml/2011/main" xmlns:c="http://schemas.openxmlformats.org/drawingml/2006/chart">
                <w:pict w14:anchorId="77B14C2F">
                  <v:rect id="Rectangle 6" style="position:absolute;margin-left:28.35pt;margin-top:28.35pt;width:538.6pt;height:453.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2pt" w14:anchorId="7BE0164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">
                    <v:fill type="frame" o:title="" recolor="t" rotate="t" r:id="rId12"/>
                    <w10:wrap anchorx="page" anchory="page"/>
                    <w10:anchorlock/>
                  </v:rect>
                </w:pict>
              </mc:Fallback>
            </mc:AlternateContent>
          </w:r>
        </w:sdtContent>
      </w:sdt>
      <w:r w:rsidR="002379FF">
        <w:rPr>
          <w:noProof/>
        </w:rPr>
        <w:drawing>
          <wp:anchor distT="0" distB="0" distL="114300" distR="114300" simplePos="0" relativeHeight="251654144" behindDoc="1" locked="1" layoutInCell="1" allowOverlap="1" wp14:anchorId="4EB5A6DB" wp14:editId="29CEF282">
            <wp:simplePos x="0" y="0"/>
            <wp:positionH relativeFrom="page">
              <wp:posOffset>363855</wp:posOffset>
            </wp:positionH>
            <wp:positionV relativeFrom="page">
              <wp:posOffset>6124575</wp:posOffset>
            </wp:positionV>
            <wp:extent cx="6840000" cy="3243600"/>
            <wp:effectExtent l="0" t="0" r="0" b="0"/>
            <wp:wrapNone/>
            <wp:docPr id="12" name="Picture 12">
              <a:extLst xmlns:a="http://schemas.openxmlformats.org/drawingml/2006/main">
                <a:ext uri="{C183D7F6-B498-43B3-948B-1728B52AA6E4}">
                  <adec:decorative xmlns:a14="http://schemas.microsoft.com/office/drawing/2010/main" xmlns:pic="http://schemas.openxmlformats.org/drawingml/2006/picture" xmlns:ma14="http://schemas.microsoft.com/office/mac/drawingml/2011/main" xmlns:c="http://schemas.openxmlformats.org/drawingml/2006/chart"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14="http://schemas.microsoft.com/office/drawing/2010/main" xmlns:ma14="http://schemas.microsoft.com/office/mac/drawingml/2011/main" xmlns:c="http://schemas.openxmlformats.org/drawingml/2006/chart"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3">
                      <a:extLst>
                        <a:ext uri="{28A0092B-C50C-407E-A947-70E740481C1C}">
                          <a14:useLocalDpi xmlns:a14="http://schemas.microsoft.com/office/drawing/2010/main" val="0"/>
                        </a:ext>
                      </a:extLst>
                    </a:blip>
                    <a:srcRect l="103" r="103"/>
                    <a:stretch>
                      <a:fillRect/>
                    </a:stretch>
                  </pic:blipFill>
                  <pic:spPr>
                    <a:xfrm>
                      <a:off x="0" y="0"/>
                      <a:ext cx="6840000" cy="3243600"/>
                    </a:xfrm>
                    <a:prstGeom prst="rect">
                      <a:avLst/>
                    </a:prstGeom>
                  </pic:spPr>
                </pic:pic>
              </a:graphicData>
            </a:graphic>
            <wp14:sizeRelH relativeFrom="margin">
              <wp14:pctWidth>0</wp14:pctWidth>
            </wp14:sizeRelH>
            <wp14:sizeRelV relativeFrom="margin">
              <wp14:pctHeight>0</wp14:pctHeight>
            </wp14:sizeRelV>
          </wp:anchor>
        </w:drawing>
      </w:r>
    </w:p>
    <w:p w14:paraId="457AC62B" w14:textId="77777777" w:rsidR="00AF6F5E" w:rsidRPr="00AB6643" w:rsidRDefault="003A1E81" w:rsidP="0081519B">
      <w:pPr>
        <w:pStyle w:val="Title"/>
      </w:pPr>
      <w:r>
        <w:t>Koo Wee Rup – Longwarry Flood Protection District</w:t>
      </w:r>
    </w:p>
    <w:p w14:paraId="12112648" w14:textId="77777777" w:rsidR="00AF6F5E" w:rsidRPr="00EE48F6" w:rsidRDefault="003A1E81" w:rsidP="00AF6F5E">
      <w:pPr>
        <w:pStyle w:val="Subtitle"/>
      </w:pPr>
      <w:r w:rsidRPr="00EE48F6">
        <w:t>Customer Service Charter</w:t>
      </w:r>
    </w:p>
    <w:p w14:paraId="36F656A6" w14:textId="1C4F5181" w:rsidR="00C532E1" w:rsidRDefault="001B4D8F" w:rsidP="00AF6F5E">
      <w:pPr>
        <w:pStyle w:val="Date"/>
      </w:pPr>
      <w:r>
        <w:t>August</w:t>
      </w:r>
      <w:r w:rsidR="003A1E81">
        <w:t xml:space="preserve"> 2024</w:t>
      </w:r>
    </w:p>
    <w:p w14:paraId="2366E484" w14:textId="77777777" w:rsidR="00AF6F5E" w:rsidRDefault="00AF6F5E" w:rsidP="006544FC">
      <w:pPr>
        <w:pStyle w:val="BodyText"/>
        <w:sectPr w:rsidR="00AF6F5E" w:rsidSect="00971126">
          <w:headerReference w:type="even" r:id="rId14"/>
          <w:headerReference w:type="default" r:id="rId15"/>
          <w:footerReference w:type="even" r:id="rId16"/>
          <w:footerReference w:type="default" r:id="rId17"/>
          <w:headerReference w:type="first" r:id="rId18"/>
          <w:footerReference w:type="first" r:id="rId19"/>
          <w:pgSz w:w="11906" w:h="16838" w:code="9"/>
          <w:pgMar w:top="1134" w:right="1134" w:bottom="1134" w:left="1134" w:header="567" w:footer="284" w:gutter="0"/>
          <w:cols w:space="708"/>
          <w:titlePg/>
          <w:docGrid w:linePitch="360"/>
        </w:sectPr>
      </w:pPr>
    </w:p>
    <w:p w14:paraId="3D5956FF" w14:textId="77777777" w:rsidR="00126F98" w:rsidRDefault="009B637D" w:rsidP="009A7E34">
      <w:pPr>
        <w:pStyle w:val="TOCHeading"/>
      </w:pPr>
      <w:r w:rsidRPr="00B9261A">
        <w:rPr>
          <w:noProof/>
        </w:rPr>
        <w:lastRenderedPageBreak/>
        <w:drawing>
          <wp:anchor distT="0" distB="0" distL="114300" distR="114300" simplePos="0" relativeHeight="251633664" behindDoc="1" locked="1" layoutInCell="1" allowOverlap="1" wp14:anchorId="033A1BA1" wp14:editId="67429E04">
            <wp:simplePos x="0" y="0"/>
            <wp:positionH relativeFrom="page">
              <wp:align>right</wp:align>
            </wp:positionH>
            <wp:positionV relativeFrom="page">
              <wp:posOffset>0</wp:posOffset>
            </wp:positionV>
            <wp:extent cx="3034800" cy="2109600"/>
            <wp:effectExtent l="0" t="0" r="0" b="5080"/>
            <wp:wrapNone/>
            <wp:docPr id="53" name="MWCircles">
              <a:extLst xmlns:a="http://schemas.openxmlformats.org/drawingml/2006/main">
                <a:ext uri="{C183D7F6-B498-43B3-948B-1728B52AA6E4}">
                  <adec:decorative xmlns:a14="http://schemas.microsoft.com/office/drawing/2010/main" xmlns:pic="http://schemas.openxmlformats.org/drawingml/2006/picture" xmlns:ma14="http://schemas.microsoft.com/office/mac/drawingml/2011/main" xmlns:c="http://schemas.openxmlformats.org/drawingml/2006/chart"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WCircles">
                      <a:extLst>
                        <a:ext uri="{C183D7F6-B498-43B3-948B-1728B52AA6E4}">
                          <adec:decorative xmlns:a14="http://schemas.microsoft.com/office/drawing/2010/main" xmlns:ma14="http://schemas.microsoft.com/office/mac/drawingml/2011/main" xmlns:c="http://schemas.openxmlformats.org/drawingml/2006/chart"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4800" cy="2109600"/>
                    </a:xfrm>
                    <a:prstGeom prst="rect">
                      <a:avLst/>
                    </a:prstGeom>
                    <a:extLst>
                      <a:ext uri="{FAA26D3D-D897-4be2-8F04-BA451C77F1D7}">
                        <ma14:placeholderFlag xmlns:a14="http://schemas.microsoft.com/office/drawing/2010/main" xmlns:adec="http://schemas.microsoft.com/office/drawing/2017/decorative"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6544FC">
        <w:t xml:space="preserve">Table of </w:t>
      </w:r>
      <w:r w:rsidR="006544FC" w:rsidRPr="00E2304F">
        <w:t>contents</w:t>
      </w:r>
    </w:p>
    <w:p w14:paraId="55AD25A9" w14:textId="6C9F1A16" w:rsidR="00430520" w:rsidRDefault="00530EA6">
      <w:pPr>
        <w:pStyle w:val="TOC1"/>
        <w:rPr>
          <w:rFonts w:asciiTheme="minorHAnsi" w:eastAsiaTheme="minorEastAsia" w:hAnsiTheme="minorHAnsi"/>
          <w:b w:val="0"/>
          <w:color w:val="auto"/>
          <w:sz w:val="22"/>
          <w:szCs w:val="22"/>
          <w:lang w:eastAsia="en-AU"/>
        </w:rPr>
      </w:pPr>
      <w:r>
        <w:rPr>
          <w:rFonts w:cs="Times New Roman"/>
          <w:color w:val="0092D7" w:themeColor="accent2"/>
          <w:szCs w:val="28"/>
        </w:rPr>
        <w:fldChar w:fldCharType="begin"/>
      </w:r>
      <w:r>
        <w:rPr>
          <w:rFonts w:cs="Times New Roman"/>
          <w:color w:val="0092D7" w:themeColor="accent2"/>
          <w:szCs w:val="28"/>
        </w:rPr>
        <w:instrText xml:space="preserve"> TOC \o "1-3" \h \z \u </w:instrText>
      </w:r>
      <w:r>
        <w:rPr>
          <w:rFonts w:cs="Times New Roman"/>
          <w:color w:val="0092D7" w:themeColor="accent2"/>
          <w:szCs w:val="28"/>
        </w:rPr>
        <w:fldChar w:fldCharType="separate"/>
      </w:r>
      <w:hyperlink w:anchor="_Toc172559386" w:history="1">
        <w:r w:rsidR="00430520" w:rsidRPr="00B96FCC">
          <w:rPr>
            <w:rStyle w:val="Hyperlink"/>
          </w:rPr>
          <w:t>Introduction</w:t>
        </w:r>
        <w:r w:rsidR="00430520">
          <w:rPr>
            <w:webHidden/>
          </w:rPr>
          <w:tab/>
        </w:r>
        <w:r w:rsidR="00430520">
          <w:rPr>
            <w:webHidden/>
          </w:rPr>
          <w:fldChar w:fldCharType="begin"/>
        </w:r>
        <w:r w:rsidR="00430520">
          <w:rPr>
            <w:webHidden/>
          </w:rPr>
          <w:instrText xml:space="preserve"> PAGEREF _Toc172559386 \h </w:instrText>
        </w:r>
        <w:r w:rsidR="00430520">
          <w:rPr>
            <w:webHidden/>
          </w:rPr>
        </w:r>
        <w:r w:rsidR="00430520">
          <w:rPr>
            <w:webHidden/>
          </w:rPr>
          <w:fldChar w:fldCharType="separate"/>
        </w:r>
        <w:r w:rsidR="00DA126E">
          <w:rPr>
            <w:webHidden/>
          </w:rPr>
          <w:t>4</w:t>
        </w:r>
        <w:r w:rsidR="00430520">
          <w:rPr>
            <w:webHidden/>
          </w:rPr>
          <w:fldChar w:fldCharType="end"/>
        </w:r>
      </w:hyperlink>
    </w:p>
    <w:p w14:paraId="6E8A95B0" w14:textId="7F688397" w:rsidR="00430520" w:rsidRDefault="00EF3BE6">
      <w:pPr>
        <w:pStyle w:val="TOC2"/>
        <w:rPr>
          <w:rFonts w:eastAsiaTheme="minorEastAsia"/>
          <w:color w:val="auto"/>
          <w:sz w:val="22"/>
          <w:szCs w:val="22"/>
          <w:lang w:eastAsia="en-AU"/>
        </w:rPr>
      </w:pPr>
      <w:hyperlink w:anchor="_Toc172559387" w:history="1">
        <w:r w:rsidR="00430520" w:rsidRPr="00B96FCC">
          <w:rPr>
            <w:rStyle w:val="Hyperlink"/>
          </w:rPr>
          <w:t>About the Koo Wee Rup – Longwarry Flood Protection District</w:t>
        </w:r>
        <w:r w:rsidR="00430520">
          <w:rPr>
            <w:webHidden/>
          </w:rPr>
          <w:tab/>
        </w:r>
        <w:r w:rsidR="00430520">
          <w:rPr>
            <w:webHidden/>
          </w:rPr>
          <w:fldChar w:fldCharType="begin"/>
        </w:r>
        <w:r w:rsidR="00430520">
          <w:rPr>
            <w:webHidden/>
          </w:rPr>
          <w:instrText xml:space="preserve"> PAGEREF _Toc172559387 \h </w:instrText>
        </w:r>
        <w:r w:rsidR="00430520">
          <w:rPr>
            <w:webHidden/>
          </w:rPr>
        </w:r>
        <w:r w:rsidR="00430520">
          <w:rPr>
            <w:webHidden/>
          </w:rPr>
          <w:fldChar w:fldCharType="separate"/>
        </w:r>
        <w:r w:rsidR="00DA126E">
          <w:rPr>
            <w:webHidden/>
          </w:rPr>
          <w:t>4</w:t>
        </w:r>
        <w:r w:rsidR="00430520">
          <w:rPr>
            <w:webHidden/>
          </w:rPr>
          <w:fldChar w:fldCharType="end"/>
        </w:r>
      </w:hyperlink>
    </w:p>
    <w:p w14:paraId="559D8436" w14:textId="2EA3F518" w:rsidR="00430520" w:rsidRDefault="00EF3BE6">
      <w:pPr>
        <w:pStyle w:val="TOC2"/>
        <w:rPr>
          <w:rFonts w:eastAsiaTheme="minorEastAsia"/>
          <w:color w:val="auto"/>
          <w:sz w:val="22"/>
          <w:szCs w:val="22"/>
          <w:lang w:eastAsia="en-AU"/>
        </w:rPr>
      </w:pPr>
      <w:hyperlink w:anchor="_Toc172559388" w:history="1">
        <w:r w:rsidR="00430520" w:rsidRPr="00B96FCC">
          <w:rPr>
            <w:rStyle w:val="Hyperlink"/>
          </w:rPr>
          <w:t>History of the District - Drainage and Flooding</w:t>
        </w:r>
        <w:r w:rsidR="00430520">
          <w:rPr>
            <w:webHidden/>
          </w:rPr>
          <w:tab/>
        </w:r>
        <w:r w:rsidR="00430520">
          <w:rPr>
            <w:webHidden/>
          </w:rPr>
          <w:fldChar w:fldCharType="begin"/>
        </w:r>
        <w:r w:rsidR="00430520">
          <w:rPr>
            <w:webHidden/>
          </w:rPr>
          <w:instrText xml:space="preserve"> PAGEREF _Toc172559388 \h </w:instrText>
        </w:r>
        <w:r w:rsidR="00430520">
          <w:rPr>
            <w:webHidden/>
          </w:rPr>
        </w:r>
        <w:r w:rsidR="00430520">
          <w:rPr>
            <w:webHidden/>
          </w:rPr>
          <w:fldChar w:fldCharType="separate"/>
        </w:r>
        <w:r w:rsidR="00DA126E">
          <w:rPr>
            <w:webHidden/>
          </w:rPr>
          <w:t>5</w:t>
        </w:r>
        <w:r w:rsidR="00430520">
          <w:rPr>
            <w:webHidden/>
          </w:rPr>
          <w:fldChar w:fldCharType="end"/>
        </w:r>
      </w:hyperlink>
    </w:p>
    <w:p w14:paraId="16E5EE73" w14:textId="56F1A321" w:rsidR="00430520" w:rsidRDefault="00EF3BE6">
      <w:pPr>
        <w:pStyle w:val="TOC2"/>
        <w:rPr>
          <w:rFonts w:eastAsiaTheme="minorEastAsia"/>
          <w:color w:val="auto"/>
          <w:sz w:val="22"/>
          <w:szCs w:val="22"/>
          <w:lang w:eastAsia="en-AU"/>
        </w:rPr>
      </w:pPr>
      <w:hyperlink w:anchor="_Toc172559389" w:history="1">
        <w:r w:rsidR="00430520" w:rsidRPr="00B96FCC">
          <w:rPr>
            <w:rStyle w:val="Hyperlink"/>
          </w:rPr>
          <w:t>About the Charter</w:t>
        </w:r>
        <w:r w:rsidR="00430520">
          <w:rPr>
            <w:webHidden/>
          </w:rPr>
          <w:tab/>
        </w:r>
        <w:r w:rsidR="00430520">
          <w:rPr>
            <w:webHidden/>
          </w:rPr>
          <w:fldChar w:fldCharType="begin"/>
        </w:r>
        <w:r w:rsidR="00430520">
          <w:rPr>
            <w:webHidden/>
          </w:rPr>
          <w:instrText xml:space="preserve"> PAGEREF _Toc172559389 \h </w:instrText>
        </w:r>
        <w:r w:rsidR="00430520">
          <w:rPr>
            <w:webHidden/>
          </w:rPr>
        </w:r>
        <w:r w:rsidR="00430520">
          <w:rPr>
            <w:webHidden/>
          </w:rPr>
          <w:fldChar w:fldCharType="separate"/>
        </w:r>
        <w:r w:rsidR="00DA126E">
          <w:rPr>
            <w:webHidden/>
          </w:rPr>
          <w:t>5</w:t>
        </w:r>
        <w:r w:rsidR="00430520">
          <w:rPr>
            <w:webHidden/>
          </w:rPr>
          <w:fldChar w:fldCharType="end"/>
        </w:r>
      </w:hyperlink>
    </w:p>
    <w:p w14:paraId="0DF97BA9" w14:textId="5B56AADE" w:rsidR="00430520" w:rsidRDefault="00EF3BE6">
      <w:pPr>
        <w:pStyle w:val="TOC2"/>
        <w:rPr>
          <w:rFonts w:eastAsiaTheme="minorEastAsia"/>
          <w:color w:val="auto"/>
          <w:sz w:val="22"/>
          <w:szCs w:val="22"/>
          <w:lang w:eastAsia="en-AU"/>
        </w:rPr>
      </w:pPr>
      <w:hyperlink w:anchor="_Toc172559390" w:history="1">
        <w:r w:rsidR="00430520" w:rsidRPr="00B96FCC">
          <w:rPr>
            <w:rStyle w:val="Hyperlink"/>
          </w:rPr>
          <w:t>Term of this charter</w:t>
        </w:r>
        <w:r w:rsidR="00430520">
          <w:rPr>
            <w:webHidden/>
          </w:rPr>
          <w:tab/>
        </w:r>
        <w:r w:rsidR="00430520">
          <w:rPr>
            <w:webHidden/>
          </w:rPr>
          <w:fldChar w:fldCharType="begin"/>
        </w:r>
        <w:r w:rsidR="00430520">
          <w:rPr>
            <w:webHidden/>
          </w:rPr>
          <w:instrText xml:space="preserve"> PAGEREF _Toc172559390 \h </w:instrText>
        </w:r>
        <w:r w:rsidR="00430520">
          <w:rPr>
            <w:webHidden/>
          </w:rPr>
        </w:r>
        <w:r w:rsidR="00430520">
          <w:rPr>
            <w:webHidden/>
          </w:rPr>
          <w:fldChar w:fldCharType="separate"/>
        </w:r>
        <w:r w:rsidR="00DA126E">
          <w:rPr>
            <w:webHidden/>
          </w:rPr>
          <w:t>6</w:t>
        </w:r>
        <w:r w:rsidR="00430520">
          <w:rPr>
            <w:webHidden/>
          </w:rPr>
          <w:fldChar w:fldCharType="end"/>
        </w:r>
      </w:hyperlink>
    </w:p>
    <w:p w14:paraId="3709B99E" w14:textId="5CC502DD" w:rsidR="00430520" w:rsidRDefault="00EF3BE6">
      <w:pPr>
        <w:pStyle w:val="TOC1"/>
        <w:rPr>
          <w:rFonts w:asciiTheme="minorHAnsi" w:eastAsiaTheme="minorEastAsia" w:hAnsiTheme="minorHAnsi"/>
          <w:b w:val="0"/>
          <w:color w:val="auto"/>
          <w:sz w:val="22"/>
          <w:szCs w:val="22"/>
          <w:lang w:eastAsia="en-AU"/>
        </w:rPr>
      </w:pPr>
      <w:hyperlink w:anchor="_Toc172559391" w:history="1">
        <w:r w:rsidR="00430520" w:rsidRPr="00B96FCC">
          <w:rPr>
            <w:rStyle w:val="Hyperlink"/>
          </w:rPr>
          <w:t>Our role</w:t>
        </w:r>
        <w:r w:rsidR="00430520">
          <w:rPr>
            <w:webHidden/>
          </w:rPr>
          <w:tab/>
        </w:r>
        <w:r w:rsidR="00430520">
          <w:rPr>
            <w:webHidden/>
          </w:rPr>
          <w:fldChar w:fldCharType="begin"/>
        </w:r>
        <w:r w:rsidR="00430520">
          <w:rPr>
            <w:webHidden/>
          </w:rPr>
          <w:instrText xml:space="preserve"> PAGEREF _Toc172559391 \h </w:instrText>
        </w:r>
        <w:r w:rsidR="00430520">
          <w:rPr>
            <w:webHidden/>
          </w:rPr>
        </w:r>
        <w:r w:rsidR="00430520">
          <w:rPr>
            <w:webHidden/>
          </w:rPr>
          <w:fldChar w:fldCharType="separate"/>
        </w:r>
        <w:r w:rsidR="00DA126E">
          <w:rPr>
            <w:webHidden/>
          </w:rPr>
          <w:t>7</w:t>
        </w:r>
        <w:r w:rsidR="00430520">
          <w:rPr>
            <w:webHidden/>
          </w:rPr>
          <w:fldChar w:fldCharType="end"/>
        </w:r>
      </w:hyperlink>
    </w:p>
    <w:p w14:paraId="0B22B739" w14:textId="17A00610" w:rsidR="00430520" w:rsidRDefault="00EF3BE6">
      <w:pPr>
        <w:pStyle w:val="TOC2"/>
        <w:rPr>
          <w:rFonts w:eastAsiaTheme="minorEastAsia"/>
          <w:color w:val="auto"/>
          <w:sz w:val="22"/>
          <w:szCs w:val="22"/>
          <w:lang w:eastAsia="en-AU"/>
        </w:rPr>
      </w:pPr>
      <w:hyperlink w:anchor="_Toc172559392" w:history="1">
        <w:r w:rsidR="00430520" w:rsidRPr="00B96FCC">
          <w:rPr>
            <w:rStyle w:val="Hyperlink"/>
          </w:rPr>
          <w:t>Our role in waterway and drainage management</w:t>
        </w:r>
        <w:r w:rsidR="00430520">
          <w:rPr>
            <w:webHidden/>
          </w:rPr>
          <w:tab/>
        </w:r>
        <w:r w:rsidR="00430520">
          <w:rPr>
            <w:webHidden/>
          </w:rPr>
          <w:fldChar w:fldCharType="begin"/>
        </w:r>
        <w:r w:rsidR="00430520">
          <w:rPr>
            <w:webHidden/>
          </w:rPr>
          <w:instrText xml:space="preserve"> PAGEREF _Toc172559392 \h </w:instrText>
        </w:r>
        <w:r w:rsidR="00430520">
          <w:rPr>
            <w:webHidden/>
          </w:rPr>
        </w:r>
        <w:r w:rsidR="00430520">
          <w:rPr>
            <w:webHidden/>
          </w:rPr>
          <w:fldChar w:fldCharType="separate"/>
        </w:r>
        <w:r w:rsidR="00DA126E">
          <w:rPr>
            <w:webHidden/>
          </w:rPr>
          <w:t>7</w:t>
        </w:r>
        <w:r w:rsidR="00430520">
          <w:rPr>
            <w:webHidden/>
          </w:rPr>
          <w:fldChar w:fldCharType="end"/>
        </w:r>
      </w:hyperlink>
    </w:p>
    <w:p w14:paraId="4DDBAA7F" w14:textId="5A8D3A56" w:rsidR="00430520" w:rsidRDefault="00EF3BE6">
      <w:pPr>
        <w:pStyle w:val="TOC2"/>
        <w:rPr>
          <w:rFonts w:eastAsiaTheme="minorEastAsia"/>
          <w:color w:val="auto"/>
          <w:sz w:val="22"/>
          <w:szCs w:val="22"/>
          <w:lang w:eastAsia="en-AU"/>
        </w:rPr>
      </w:pPr>
      <w:hyperlink w:anchor="_Toc172559393" w:history="1">
        <w:r w:rsidR="00430520" w:rsidRPr="00B96FCC">
          <w:rPr>
            <w:rStyle w:val="Hyperlink"/>
          </w:rPr>
          <w:t>Our role in the District</w:t>
        </w:r>
        <w:r w:rsidR="00430520">
          <w:rPr>
            <w:webHidden/>
          </w:rPr>
          <w:tab/>
        </w:r>
        <w:r w:rsidR="00430520">
          <w:rPr>
            <w:webHidden/>
          </w:rPr>
          <w:fldChar w:fldCharType="begin"/>
        </w:r>
        <w:r w:rsidR="00430520">
          <w:rPr>
            <w:webHidden/>
          </w:rPr>
          <w:instrText xml:space="preserve"> PAGEREF _Toc172559393 \h </w:instrText>
        </w:r>
        <w:r w:rsidR="00430520">
          <w:rPr>
            <w:webHidden/>
          </w:rPr>
        </w:r>
        <w:r w:rsidR="00430520">
          <w:rPr>
            <w:webHidden/>
          </w:rPr>
          <w:fldChar w:fldCharType="separate"/>
        </w:r>
        <w:r w:rsidR="00DA126E">
          <w:rPr>
            <w:webHidden/>
          </w:rPr>
          <w:t>8</w:t>
        </w:r>
        <w:r w:rsidR="00430520">
          <w:rPr>
            <w:webHidden/>
          </w:rPr>
          <w:fldChar w:fldCharType="end"/>
        </w:r>
      </w:hyperlink>
    </w:p>
    <w:p w14:paraId="7F28AB17" w14:textId="686B6774" w:rsidR="00430520" w:rsidRDefault="00EF3BE6">
      <w:pPr>
        <w:pStyle w:val="TOC2"/>
        <w:rPr>
          <w:rFonts w:eastAsiaTheme="minorEastAsia"/>
          <w:color w:val="auto"/>
          <w:sz w:val="22"/>
          <w:szCs w:val="22"/>
          <w:lang w:eastAsia="en-AU"/>
        </w:rPr>
      </w:pPr>
      <w:hyperlink w:anchor="_Toc172559394" w:history="1">
        <w:r w:rsidR="00430520" w:rsidRPr="00B96FCC">
          <w:rPr>
            <w:rStyle w:val="Hyperlink"/>
          </w:rPr>
          <w:t>Precept Rate &amp; Waterways and Drainage Charge</w:t>
        </w:r>
        <w:r w:rsidR="00430520">
          <w:rPr>
            <w:webHidden/>
          </w:rPr>
          <w:tab/>
        </w:r>
        <w:r w:rsidR="00430520">
          <w:rPr>
            <w:webHidden/>
          </w:rPr>
          <w:fldChar w:fldCharType="begin"/>
        </w:r>
        <w:r w:rsidR="00430520">
          <w:rPr>
            <w:webHidden/>
          </w:rPr>
          <w:instrText xml:space="preserve"> PAGEREF _Toc172559394 \h </w:instrText>
        </w:r>
        <w:r w:rsidR="00430520">
          <w:rPr>
            <w:webHidden/>
          </w:rPr>
        </w:r>
        <w:r w:rsidR="00430520">
          <w:rPr>
            <w:webHidden/>
          </w:rPr>
          <w:fldChar w:fldCharType="separate"/>
        </w:r>
        <w:r w:rsidR="00DA126E">
          <w:rPr>
            <w:webHidden/>
          </w:rPr>
          <w:t>8</w:t>
        </w:r>
        <w:r w:rsidR="00430520">
          <w:rPr>
            <w:webHidden/>
          </w:rPr>
          <w:fldChar w:fldCharType="end"/>
        </w:r>
      </w:hyperlink>
    </w:p>
    <w:p w14:paraId="56389335" w14:textId="15E69379" w:rsidR="00430520" w:rsidRDefault="00EF3BE6">
      <w:pPr>
        <w:pStyle w:val="TOC2"/>
        <w:rPr>
          <w:rFonts w:eastAsiaTheme="minorEastAsia"/>
          <w:color w:val="auto"/>
          <w:sz w:val="22"/>
          <w:szCs w:val="22"/>
          <w:lang w:eastAsia="en-AU"/>
        </w:rPr>
      </w:pPr>
      <w:hyperlink w:anchor="_Toc172559395" w:history="1">
        <w:r w:rsidR="00430520" w:rsidRPr="00B96FCC">
          <w:rPr>
            <w:rStyle w:val="Hyperlink"/>
          </w:rPr>
          <w:t>Waterway and catchment health</w:t>
        </w:r>
        <w:r w:rsidR="00430520">
          <w:rPr>
            <w:webHidden/>
          </w:rPr>
          <w:tab/>
        </w:r>
        <w:r w:rsidR="00430520">
          <w:rPr>
            <w:webHidden/>
          </w:rPr>
          <w:fldChar w:fldCharType="begin"/>
        </w:r>
        <w:r w:rsidR="00430520">
          <w:rPr>
            <w:webHidden/>
          </w:rPr>
          <w:instrText xml:space="preserve"> PAGEREF _Toc172559395 \h </w:instrText>
        </w:r>
        <w:r w:rsidR="00430520">
          <w:rPr>
            <w:webHidden/>
          </w:rPr>
        </w:r>
        <w:r w:rsidR="00430520">
          <w:rPr>
            <w:webHidden/>
          </w:rPr>
          <w:fldChar w:fldCharType="separate"/>
        </w:r>
        <w:r w:rsidR="00DA126E">
          <w:rPr>
            <w:webHidden/>
          </w:rPr>
          <w:t>9</w:t>
        </w:r>
        <w:r w:rsidR="00430520">
          <w:rPr>
            <w:webHidden/>
          </w:rPr>
          <w:fldChar w:fldCharType="end"/>
        </w:r>
      </w:hyperlink>
    </w:p>
    <w:p w14:paraId="537429DA" w14:textId="260B9722" w:rsidR="00430520" w:rsidRDefault="00EF3BE6">
      <w:pPr>
        <w:pStyle w:val="TOC1"/>
        <w:rPr>
          <w:rFonts w:asciiTheme="minorHAnsi" w:eastAsiaTheme="minorEastAsia" w:hAnsiTheme="minorHAnsi"/>
          <w:b w:val="0"/>
          <w:color w:val="auto"/>
          <w:sz w:val="22"/>
          <w:szCs w:val="22"/>
          <w:lang w:eastAsia="en-AU"/>
        </w:rPr>
      </w:pPr>
      <w:hyperlink w:anchor="_Toc172559396" w:history="1">
        <w:r w:rsidR="00430520" w:rsidRPr="00B96FCC">
          <w:rPr>
            <w:rStyle w:val="Hyperlink"/>
          </w:rPr>
          <w:t>Flood protection and drainage services</w:t>
        </w:r>
        <w:r w:rsidR="00430520">
          <w:rPr>
            <w:webHidden/>
          </w:rPr>
          <w:tab/>
        </w:r>
        <w:r w:rsidR="00430520">
          <w:rPr>
            <w:webHidden/>
          </w:rPr>
          <w:fldChar w:fldCharType="begin"/>
        </w:r>
        <w:r w:rsidR="00430520">
          <w:rPr>
            <w:webHidden/>
          </w:rPr>
          <w:instrText xml:space="preserve"> PAGEREF _Toc172559396 \h </w:instrText>
        </w:r>
        <w:r w:rsidR="00430520">
          <w:rPr>
            <w:webHidden/>
          </w:rPr>
        </w:r>
        <w:r w:rsidR="00430520">
          <w:rPr>
            <w:webHidden/>
          </w:rPr>
          <w:fldChar w:fldCharType="separate"/>
        </w:r>
        <w:r w:rsidR="00DA126E">
          <w:rPr>
            <w:webHidden/>
          </w:rPr>
          <w:t>11</w:t>
        </w:r>
        <w:r w:rsidR="00430520">
          <w:rPr>
            <w:webHidden/>
          </w:rPr>
          <w:fldChar w:fldCharType="end"/>
        </w:r>
      </w:hyperlink>
    </w:p>
    <w:p w14:paraId="2A76629E" w14:textId="2B9921D8" w:rsidR="00430520" w:rsidRDefault="00EF3BE6">
      <w:pPr>
        <w:pStyle w:val="TOC2"/>
        <w:rPr>
          <w:rFonts w:eastAsiaTheme="minorEastAsia"/>
          <w:color w:val="auto"/>
          <w:sz w:val="22"/>
          <w:szCs w:val="22"/>
          <w:lang w:eastAsia="en-AU"/>
        </w:rPr>
      </w:pPr>
      <w:hyperlink w:anchor="_Toc172559397" w:history="1">
        <w:r w:rsidR="00430520" w:rsidRPr="00B96FCC">
          <w:rPr>
            <w:rStyle w:val="Hyperlink"/>
          </w:rPr>
          <w:t>Flooding</w:t>
        </w:r>
        <w:r w:rsidR="00430520">
          <w:rPr>
            <w:webHidden/>
          </w:rPr>
          <w:tab/>
        </w:r>
        <w:r w:rsidR="00430520">
          <w:rPr>
            <w:webHidden/>
          </w:rPr>
          <w:fldChar w:fldCharType="begin"/>
        </w:r>
        <w:r w:rsidR="00430520">
          <w:rPr>
            <w:webHidden/>
          </w:rPr>
          <w:instrText xml:space="preserve"> PAGEREF _Toc172559397 \h </w:instrText>
        </w:r>
        <w:r w:rsidR="00430520">
          <w:rPr>
            <w:webHidden/>
          </w:rPr>
        </w:r>
        <w:r w:rsidR="00430520">
          <w:rPr>
            <w:webHidden/>
          </w:rPr>
          <w:fldChar w:fldCharType="separate"/>
        </w:r>
        <w:r w:rsidR="00DA126E">
          <w:rPr>
            <w:webHidden/>
          </w:rPr>
          <w:t>11</w:t>
        </w:r>
        <w:r w:rsidR="00430520">
          <w:rPr>
            <w:webHidden/>
          </w:rPr>
          <w:fldChar w:fldCharType="end"/>
        </w:r>
      </w:hyperlink>
    </w:p>
    <w:p w14:paraId="1AB219BF" w14:textId="16460234" w:rsidR="00430520" w:rsidRDefault="00EF3BE6">
      <w:pPr>
        <w:pStyle w:val="TOC2"/>
        <w:rPr>
          <w:rFonts w:eastAsiaTheme="minorEastAsia"/>
          <w:color w:val="auto"/>
          <w:sz w:val="22"/>
          <w:szCs w:val="22"/>
          <w:lang w:eastAsia="en-AU"/>
        </w:rPr>
      </w:pPr>
      <w:hyperlink w:anchor="_Toc172559398" w:history="1">
        <w:r w:rsidR="00430520" w:rsidRPr="00B96FCC">
          <w:rPr>
            <w:rStyle w:val="Hyperlink"/>
          </w:rPr>
          <w:t>Development Planning</w:t>
        </w:r>
        <w:r w:rsidR="00430520">
          <w:rPr>
            <w:webHidden/>
          </w:rPr>
          <w:tab/>
        </w:r>
        <w:r w:rsidR="00430520">
          <w:rPr>
            <w:webHidden/>
          </w:rPr>
          <w:fldChar w:fldCharType="begin"/>
        </w:r>
        <w:r w:rsidR="00430520">
          <w:rPr>
            <w:webHidden/>
          </w:rPr>
          <w:instrText xml:space="preserve"> PAGEREF _Toc172559398 \h </w:instrText>
        </w:r>
        <w:r w:rsidR="00430520">
          <w:rPr>
            <w:webHidden/>
          </w:rPr>
        </w:r>
        <w:r w:rsidR="00430520">
          <w:rPr>
            <w:webHidden/>
          </w:rPr>
          <w:fldChar w:fldCharType="separate"/>
        </w:r>
        <w:r w:rsidR="00DA126E">
          <w:rPr>
            <w:webHidden/>
          </w:rPr>
          <w:t>11</w:t>
        </w:r>
        <w:r w:rsidR="00430520">
          <w:rPr>
            <w:webHidden/>
          </w:rPr>
          <w:fldChar w:fldCharType="end"/>
        </w:r>
      </w:hyperlink>
    </w:p>
    <w:p w14:paraId="3D927FC4" w14:textId="2A38D737" w:rsidR="00430520" w:rsidRDefault="00EF3BE6">
      <w:pPr>
        <w:pStyle w:val="TOC2"/>
        <w:rPr>
          <w:rFonts w:eastAsiaTheme="minorEastAsia"/>
          <w:color w:val="auto"/>
          <w:sz w:val="22"/>
          <w:szCs w:val="22"/>
          <w:lang w:eastAsia="en-AU"/>
        </w:rPr>
      </w:pPr>
      <w:hyperlink w:anchor="_Toc172559399" w:history="1">
        <w:r w:rsidR="00430520" w:rsidRPr="00B96FCC">
          <w:rPr>
            <w:rStyle w:val="Hyperlink"/>
          </w:rPr>
          <w:t>Flood protection levels of service</w:t>
        </w:r>
        <w:r w:rsidR="00430520">
          <w:rPr>
            <w:webHidden/>
          </w:rPr>
          <w:tab/>
        </w:r>
        <w:r w:rsidR="00430520">
          <w:rPr>
            <w:webHidden/>
          </w:rPr>
          <w:fldChar w:fldCharType="begin"/>
        </w:r>
        <w:r w:rsidR="00430520">
          <w:rPr>
            <w:webHidden/>
          </w:rPr>
          <w:instrText xml:space="preserve"> PAGEREF _Toc172559399 \h </w:instrText>
        </w:r>
        <w:r w:rsidR="00430520">
          <w:rPr>
            <w:webHidden/>
          </w:rPr>
        </w:r>
        <w:r w:rsidR="00430520">
          <w:rPr>
            <w:webHidden/>
          </w:rPr>
          <w:fldChar w:fldCharType="separate"/>
        </w:r>
        <w:r w:rsidR="00DA126E">
          <w:rPr>
            <w:webHidden/>
          </w:rPr>
          <w:t>12</w:t>
        </w:r>
        <w:r w:rsidR="00430520">
          <w:rPr>
            <w:webHidden/>
          </w:rPr>
          <w:fldChar w:fldCharType="end"/>
        </w:r>
      </w:hyperlink>
    </w:p>
    <w:p w14:paraId="383C51B4" w14:textId="1557251C" w:rsidR="00430520" w:rsidRDefault="00EF3BE6">
      <w:pPr>
        <w:pStyle w:val="TOC2"/>
        <w:rPr>
          <w:rFonts w:eastAsiaTheme="minorEastAsia"/>
          <w:color w:val="auto"/>
          <w:sz w:val="22"/>
          <w:szCs w:val="22"/>
          <w:lang w:eastAsia="en-AU"/>
        </w:rPr>
      </w:pPr>
      <w:hyperlink w:anchor="_Toc172559400" w:history="1">
        <w:r w:rsidR="00430520" w:rsidRPr="00B96FCC">
          <w:rPr>
            <w:rStyle w:val="Hyperlink"/>
          </w:rPr>
          <w:t>Maintenance levels of service</w:t>
        </w:r>
        <w:r w:rsidR="00430520">
          <w:rPr>
            <w:webHidden/>
          </w:rPr>
          <w:tab/>
        </w:r>
        <w:r w:rsidR="00430520">
          <w:rPr>
            <w:webHidden/>
          </w:rPr>
          <w:fldChar w:fldCharType="begin"/>
        </w:r>
        <w:r w:rsidR="00430520">
          <w:rPr>
            <w:webHidden/>
          </w:rPr>
          <w:instrText xml:space="preserve"> PAGEREF _Toc172559400 \h </w:instrText>
        </w:r>
        <w:r w:rsidR="00430520">
          <w:rPr>
            <w:webHidden/>
          </w:rPr>
        </w:r>
        <w:r w:rsidR="00430520">
          <w:rPr>
            <w:webHidden/>
          </w:rPr>
          <w:fldChar w:fldCharType="separate"/>
        </w:r>
        <w:r w:rsidR="00DA126E">
          <w:rPr>
            <w:webHidden/>
          </w:rPr>
          <w:t>13</w:t>
        </w:r>
        <w:r w:rsidR="00430520">
          <w:rPr>
            <w:webHidden/>
          </w:rPr>
          <w:fldChar w:fldCharType="end"/>
        </w:r>
      </w:hyperlink>
    </w:p>
    <w:p w14:paraId="7D173583" w14:textId="23EA3CA7" w:rsidR="00430520" w:rsidRDefault="00EF3BE6">
      <w:pPr>
        <w:pStyle w:val="TOC2"/>
        <w:rPr>
          <w:rFonts w:eastAsiaTheme="minorEastAsia"/>
          <w:color w:val="auto"/>
          <w:sz w:val="22"/>
          <w:szCs w:val="22"/>
          <w:lang w:eastAsia="en-AU"/>
        </w:rPr>
      </w:pPr>
      <w:hyperlink w:anchor="_Toc172559401" w:history="1">
        <w:r w:rsidR="00430520" w:rsidRPr="00B96FCC">
          <w:rPr>
            <w:rStyle w:val="Hyperlink"/>
          </w:rPr>
          <w:t>Maintenance projects</w:t>
        </w:r>
        <w:r w:rsidR="00430520">
          <w:rPr>
            <w:webHidden/>
          </w:rPr>
          <w:tab/>
        </w:r>
        <w:r w:rsidR="00430520">
          <w:rPr>
            <w:webHidden/>
          </w:rPr>
          <w:fldChar w:fldCharType="begin"/>
        </w:r>
        <w:r w:rsidR="00430520">
          <w:rPr>
            <w:webHidden/>
          </w:rPr>
          <w:instrText xml:space="preserve"> PAGEREF _Toc172559401 \h </w:instrText>
        </w:r>
        <w:r w:rsidR="00430520">
          <w:rPr>
            <w:webHidden/>
          </w:rPr>
        </w:r>
        <w:r w:rsidR="00430520">
          <w:rPr>
            <w:webHidden/>
          </w:rPr>
          <w:fldChar w:fldCharType="separate"/>
        </w:r>
        <w:r w:rsidR="00DA126E">
          <w:rPr>
            <w:webHidden/>
          </w:rPr>
          <w:t>15</w:t>
        </w:r>
        <w:r w:rsidR="00430520">
          <w:rPr>
            <w:webHidden/>
          </w:rPr>
          <w:fldChar w:fldCharType="end"/>
        </w:r>
      </w:hyperlink>
    </w:p>
    <w:p w14:paraId="7E6CDB98" w14:textId="798EE8F8" w:rsidR="00430520" w:rsidRDefault="00EF3BE6">
      <w:pPr>
        <w:pStyle w:val="TOC2"/>
        <w:rPr>
          <w:rFonts w:eastAsiaTheme="minorEastAsia"/>
          <w:color w:val="auto"/>
          <w:sz w:val="22"/>
          <w:szCs w:val="22"/>
          <w:lang w:eastAsia="en-AU"/>
        </w:rPr>
      </w:pPr>
      <w:hyperlink w:anchor="_Toc172559402" w:history="1">
        <w:r w:rsidR="00430520" w:rsidRPr="00B96FCC">
          <w:rPr>
            <w:rStyle w:val="Hyperlink"/>
          </w:rPr>
          <w:t>Maintenance works prioritisation</w:t>
        </w:r>
        <w:r w:rsidR="00430520">
          <w:rPr>
            <w:webHidden/>
          </w:rPr>
          <w:tab/>
        </w:r>
        <w:r w:rsidR="00430520">
          <w:rPr>
            <w:webHidden/>
          </w:rPr>
          <w:fldChar w:fldCharType="begin"/>
        </w:r>
        <w:r w:rsidR="00430520">
          <w:rPr>
            <w:webHidden/>
          </w:rPr>
          <w:instrText xml:space="preserve"> PAGEREF _Toc172559402 \h </w:instrText>
        </w:r>
        <w:r w:rsidR="00430520">
          <w:rPr>
            <w:webHidden/>
          </w:rPr>
        </w:r>
        <w:r w:rsidR="00430520">
          <w:rPr>
            <w:webHidden/>
          </w:rPr>
          <w:fldChar w:fldCharType="separate"/>
        </w:r>
        <w:r w:rsidR="00DA126E">
          <w:rPr>
            <w:webHidden/>
          </w:rPr>
          <w:t>15</w:t>
        </w:r>
        <w:r w:rsidR="00430520">
          <w:rPr>
            <w:webHidden/>
          </w:rPr>
          <w:fldChar w:fldCharType="end"/>
        </w:r>
      </w:hyperlink>
    </w:p>
    <w:p w14:paraId="313163E9" w14:textId="76ED37AB" w:rsidR="00430520" w:rsidRDefault="00EF3BE6">
      <w:pPr>
        <w:pStyle w:val="TOC2"/>
        <w:rPr>
          <w:rFonts w:eastAsiaTheme="minorEastAsia"/>
          <w:color w:val="auto"/>
          <w:sz w:val="22"/>
          <w:szCs w:val="22"/>
          <w:lang w:eastAsia="en-AU"/>
        </w:rPr>
      </w:pPr>
      <w:hyperlink w:anchor="_Toc172559403" w:history="1">
        <w:r w:rsidR="00430520" w:rsidRPr="00B96FCC">
          <w:rPr>
            <w:rStyle w:val="Hyperlink"/>
          </w:rPr>
          <w:t>Factors impacting our level of service</w:t>
        </w:r>
        <w:r w:rsidR="00430520">
          <w:rPr>
            <w:webHidden/>
          </w:rPr>
          <w:tab/>
        </w:r>
        <w:r w:rsidR="00430520">
          <w:rPr>
            <w:webHidden/>
          </w:rPr>
          <w:fldChar w:fldCharType="begin"/>
        </w:r>
        <w:r w:rsidR="00430520">
          <w:rPr>
            <w:webHidden/>
          </w:rPr>
          <w:instrText xml:space="preserve"> PAGEREF _Toc172559403 \h </w:instrText>
        </w:r>
        <w:r w:rsidR="00430520">
          <w:rPr>
            <w:webHidden/>
          </w:rPr>
        </w:r>
        <w:r w:rsidR="00430520">
          <w:rPr>
            <w:webHidden/>
          </w:rPr>
          <w:fldChar w:fldCharType="separate"/>
        </w:r>
        <w:r w:rsidR="00DA126E">
          <w:rPr>
            <w:webHidden/>
          </w:rPr>
          <w:t>16</w:t>
        </w:r>
        <w:r w:rsidR="00430520">
          <w:rPr>
            <w:webHidden/>
          </w:rPr>
          <w:fldChar w:fldCharType="end"/>
        </w:r>
      </w:hyperlink>
    </w:p>
    <w:p w14:paraId="4ED2A7B4" w14:textId="3B193ACD" w:rsidR="00430520" w:rsidRDefault="00EF3BE6">
      <w:pPr>
        <w:pStyle w:val="TOC2"/>
        <w:rPr>
          <w:rFonts w:eastAsiaTheme="minorEastAsia"/>
          <w:color w:val="auto"/>
          <w:sz w:val="22"/>
          <w:szCs w:val="22"/>
          <w:lang w:eastAsia="en-AU"/>
        </w:rPr>
      </w:pPr>
      <w:hyperlink w:anchor="_Toc172559404" w:history="1">
        <w:r w:rsidR="00430520" w:rsidRPr="00B96FCC">
          <w:rPr>
            <w:rStyle w:val="Hyperlink"/>
          </w:rPr>
          <w:t>Renewal Projects</w:t>
        </w:r>
        <w:r w:rsidR="00430520">
          <w:rPr>
            <w:webHidden/>
          </w:rPr>
          <w:tab/>
        </w:r>
        <w:r w:rsidR="00430520">
          <w:rPr>
            <w:webHidden/>
          </w:rPr>
          <w:fldChar w:fldCharType="begin"/>
        </w:r>
        <w:r w:rsidR="00430520">
          <w:rPr>
            <w:webHidden/>
          </w:rPr>
          <w:instrText xml:space="preserve"> PAGEREF _Toc172559404 \h </w:instrText>
        </w:r>
        <w:r w:rsidR="00430520">
          <w:rPr>
            <w:webHidden/>
          </w:rPr>
        </w:r>
        <w:r w:rsidR="00430520">
          <w:rPr>
            <w:webHidden/>
          </w:rPr>
          <w:fldChar w:fldCharType="separate"/>
        </w:r>
        <w:r w:rsidR="00DA126E">
          <w:rPr>
            <w:webHidden/>
          </w:rPr>
          <w:t>17</w:t>
        </w:r>
        <w:r w:rsidR="00430520">
          <w:rPr>
            <w:webHidden/>
          </w:rPr>
          <w:fldChar w:fldCharType="end"/>
        </w:r>
      </w:hyperlink>
    </w:p>
    <w:p w14:paraId="027877DD" w14:textId="3E14046B" w:rsidR="00430520" w:rsidRDefault="00EF3BE6">
      <w:pPr>
        <w:pStyle w:val="TOC1"/>
        <w:rPr>
          <w:rFonts w:asciiTheme="minorHAnsi" w:eastAsiaTheme="minorEastAsia" w:hAnsiTheme="minorHAnsi"/>
          <w:b w:val="0"/>
          <w:color w:val="auto"/>
          <w:sz w:val="22"/>
          <w:szCs w:val="22"/>
          <w:lang w:eastAsia="en-AU"/>
        </w:rPr>
      </w:pPr>
      <w:hyperlink w:anchor="_Toc172559405" w:history="1">
        <w:r w:rsidR="00430520" w:rsidRPr="00B96FCC">
          <w:rPr>
            <w:rStyle w:val="Hyperlink"/>
          </w:rPr>
          <w:t>Rights and responsibilities</w:t>
        </w:r>
        <w:r w:rsidR="00430520">
          <w:rPr>
            <w:webHidden/>
          </w:rPr>
          <w:tab/>
        </w:r>
        <w:r w:rsidR="00430520">
          <w:rPr>
            <w:webHidden/>
          </w:rPr>
          <w:fldChar w:fldCharType="begin"/>
        </w:r>
        <w:r w:rsidR="00430520">
          <w:rPr>
            <w:webHidden/>
          </w:rPr>
          <w:instrText xml:space="preserve"> PAGEREF _Toc172559405 \h </w:instrText>
        </w:r>
        <w:r w:rsidR="00430520">
          <w:rPr>
            <w:webHidden/>
          </w:rPr>
        </w:r>
        <w:r w:rsidR="00430520">
          <w:rPr>
            <w:webHidden/>
          </w:rPr>
          <w:fldChar w:fldCharType="separate"/>
        </w:r>
        <w:r w:rsidR="00DA126E">
          <w:rPr>
            <w:webHidden/>
          </w:rPr>
          <w:t>17</w:t>
        </w:r>
        <w:r w:rsidR="00430520">
          <w:rPr>
            <w:webHidden/>
          </w:rPr>
          <w:fldChar w:fldCharType="end"/>
        </w:r>
      </w:hyperlink>
    </w:p>
    <w:p w14:paraId="629B1A19" w14:textId="3B53DE87" w:rsidR="00430520" w:rsidRDefault="00EF3BE6">
      <w:pPr>
        <w:pStyle w:val="TOC2"/>
        <w:rPr>
          <w:rFonts w:eastAsiaTheme="minorEastAsia"/>
          <w:color w:val="auto"/>
          <w:sz w:val="22"/>
          <w:szCs w:val="22"/>
          <w:lang w:eastAsia="en-AU"/>
        </w:rPr>
      </w:pPr>
      <w:hyperlink w:anchor="_Toc172559406" w:history="1">
        <w:r w:rsidR="00430520" w:rsidRPr="00B96FCC">
          <w:rPr>
            <w:rStyle w:val="Hyperlink"/>
          </w:rPr>
          <w:t>Landowner responsibilities</w:t>
        </w:r>
        <w:r w:rsidR="00430520">
          <w:rPr>
            <w:webHidden/>
          </w:rPr>
          <w:tab/>
        </w:r>
        <w:r w:rsidR="00430520">
          <w:rPr>
            <w:webHidden/>
          </w:rPr>
          <w:fldChar w:fldCharType="begin"/>
        </w:r>
        <w:r w:rsidR="00430520">
          <w:rPr>
            <w:webHidden/>
          </w:rPr>
          <w:instrText xml:space="preserve"> PAGEREF _Toc172559406 \h </w:instrText>
        </w:r>
        <w:r w:rsidR="00430520">
          <w:rPr>
            <w:webHidden/>
          </w:rPr>
        </w:r>
        <w:r w:rsidR="00430520">
          <w:rPr>
            <w:webHidden/>
          </w:rPr>
          <w:fldChar w:fldCharType="separate"/>
        </w:r>
        <w:r w:rsidR="00DA126E">
          <w:rPr>
            <w:webHidden/>
          </w:rPr>
          <w:t>18</w:t>
        </w:r>
        <w:r w:rsidR="00430520">
          <w:rPr>
            <w:webHidden/>
          </w:rPr>
          <w:fldChar w:fldCharType="end"/>
        </w:r>
      </w:hyperlink>
    </w:p>
    <w:p w14:paraId="73450F7E" w14:textId="7FEA6D48" w:rsidR="00430520" w:rsidRDefault="00EF3BE6">
      <w:pPr>
        <w:pStyle w:val="TOC2"/>
        <w:rPr>
          <w:rFonts w:eastAsiaTheme="minorEastAsia"/>
          <w:color w:val="auto"/>
          <w:sz w:val="22"/>
          <w:szCs w:val="22"/>
          <w:lang w:eastAsia="en-AU"/>
        </w:rPr>
      </w:pPr>
      <w:hyperlink w:anchor="_Toc172559407" w:history="1">
        <w:r w:rsidR="00430520" w:rsidRPr="00B96FCC">
          <w:rPr>
            <w:rStyle w:val="Hyperlink"/>
          </w:rPr>
          <w:t>Local councils’ responsibility</w:t>
        </w:r>
        <w:r w:rsidR="00430520">
          <w:rPr>
            <w:webHidden/>
          </w:rPr>
          <w:tab/>
        </w:r>
        <w:r w:rsidR="00430520">
          <w:rPr>
            <w:webHidden/>
          </w:rPr>
          <w:fldChar w:fldCharType="begin"/>
        </w:r>
        <w:r w:rsidR="00430520">
          <w:rPr>
            <w:webHidden/>
          </w:rPr>
          <w:instrText xml:space="preserve"> PAGEREF _Toc172559407 \h </w:instrText>
        </w:r>
        <w:r w:rsidR="00430520">
          <w:rPr>
            <w:webHidden/>
          </w:rPr>
        </w:r>
        <w:r w:rsidR="00430520">
          <w:rPr>
            <w:webHidden/>
          </w:rPr>
          <w:fldChar w:fldCharType="separate"/>
        </w:r>
        <w:r w:rsidR="00DA126E">
          <w:rPr>
            <w:webHidden/>
          </w:rPr>
          <w:t>20</w:t>
        </w:r>
        <w:r w:rsidR="00430520">
          <w:rPr>
            <w:webHidden/>
          </w:rPr>
          <w:fldChar w:fldCharType="end"/>
        </w:r>
      </w:hyperlink>
    </w:p>
    <w:p w14:paraId="3B704085" w14:textId="4CAB8FF8" w:rsidR="00430520" w:rsidRDefault="00EF3BE6">
      <w:pPr>
        <w:pStyle w:val="TOC1"/>
        <w:rPr>
          <w:rFonts w:asciiTheme="minorHAnsi" w:eastAsiaTheme="minorEastAsia" w:hAnsiTheme="minorHAnsi"/>
          <w:b w:val="0"/>
          <w:color w:val="auto"/>
          <w:sz w:val="22"/>
          <w:szCs w:val="22"/>
          <w:lang w:eastAsia="en-AU"/>
        </w:rPr>
      </w:pPr>
      <w:hyperlink w:anchor="_Toc172559408" w:history="1">
        <w:r w:rsidR="00430520" w:rsidRPr="00B96FCC">
          <w:rPr>
            <w:rStyle w:val="Hyperlink"/>
          </w:rPr>
          <w:t>Enquiries, information, consultation and privacy</w:t>
        </w:r>
        <w:r w:rsidR="00430520">
          <w:rPr>
            <w:webHidden/>
          </w:rPr>
          <w:tab/>
        </w:r>
        <w:r w:rsidR="00430520">
          <w:rPr>
            <w:webHidden/>
          </w:rPr>
          <w:fldChar w:fldCharType="begin"/>
        </w:r>
        <w:r w:rsidR="00430520">
          <w:rPr>
            <w:webHidden/>
          </w:rPr>
          <w:instrText xml:space="preserve"> PAGEREF _Toc172559408 \h </w:instrText>
        </w:r>
        <w:r w:rsidR="00430520">
          <w:rPr>
            <w:webHidden/>
          </w:rPr>
        </w:r>
        <w:r w:rsidR="00430520">
          <w:rPr>
            <w:webHidden/>
          </w:rPr>
          <w:fldChar w:fldCharType="separate"/>
        </w:r>
        <w:r w:rsidR="00DA126E">
          <w:rPr>
            <w:webHidden/>
          </w:rPr>
          <w:t>21</w:t>
        </w:r>
        <w:r w:rsidR="00430520">
          <w:rPr>
            <w:webHidden/>
          </w:rPr>
          <w:fldChar w:fldCharType="end"/>
        </w:r>
      </w:hyperlink>
    </w:p>
    <w:p w14:paraId="5C680FF2" w14:textId="73F1AD8E" w:rsidR="00430520" w:rsidRDefault="00EF3BE6">
      <w:pPr>
        <w:pStyle w:val="TOC2"/>
        <w:rPr>
          <w:rFonts w:eastAsiaTheme="minorEastAsia"/>
          <w:color w:val="auto"/>
          <w:sz w:val="22"/>
          <w:szCs w:val="22"/>
          <w:lang w:eastAsia="en-AU"/>
        </w:rPr>
      </w:pPr>
      <w:hyperlink w:anchor="_Toc172559409" w:history="1">
        <w:r w:rsidR="00430520" w:rsidRPr="00B96FCC">
          <w:rPr>
            <w:rStyle w:val="Hyperlink"/>
          </w:rPr>
          <w:t>How to make an enquiry or find more information</w:t>
        </w:r>
        <w:r w:rsidR="00430520">
          <w:rPr>
            <w:webHidden/>
          </w:rPr>
          <w:tab/>
        </w:r>
        <w:r w:rsidR="00430520">
          <w:rPr>
            <w:webHidden/>
          </w:rPr>
          <w:fldChar w:fldCharType="begin"/>
        </w:r>
        <w:r w:rsidR="00430520">
          <w:rPr>
            <w:webHidden/>
          </w:rPr>
          <w:instrText xml:space="preserve"> PAGEREF _Toc172559409 \h </w:instrText>
        </w:r>
        <w:r w:rsidR="00430520">
          <w:rPr>
            <w:webHidden/>
          </w:rPr>
        </w:r>
        <w:r w:rsidR="00430520">
          <w:rPr>
            <w:webHidden/>
          </w:rPr>
          <w:fldChar w:fldCharType="separate"/>
        </w:r>
        <w:r w:rsidR="00DA126E">
          <w:rPr>
            <w:webHidden/>
          </w:rPr>
          <w:t>21</w:t>
        </w:r>
        <w:r w:rsidR="00430520">
          <w:rPr>
            <w:webHidden/>
          </w:rPr>
          <w:fldChar w:fldCharType="end"/>
        </w:r>
      </w:hyperlink>
    </w:p>
    <w:p w14:paraId="1F38AAC1" w14:textId="14B701BD" w:rsidR="00430520" w:rsidRDefault="00EF3BE6">
      <w:pPr>
        <w:pStyle w:val="TOC3"/>
        <w:rPr>
          <w:rFonts w:eastAsiaTheme="minorEastAsia"/>
          <w:color w:val="auto"/>
          <w:szCs w:val="22"/>
          <w:lang w:eastAsia="en-AU"/>
        </w:rPr>
      </w:pPr>
      <w:hyperlink w:anchor="_Toc172559410" w:history="1">
        <w:r w:rsidR="00430520" w:rsidRPr="00B96FCC">
          <w:rPr>
            <w:rStyle w:val="Hyperlink"/>
          </w:rPr>
          <w:t>By</w:t>
        </w:r>
        <w:r w:rsidR="00430520" w:rsidRPr="00B96FCC">
          <w:rPr>
            <w:rStyle w:val="Hyperlink"/>
            <w:spacing w:val="-2"/>
          </w:rPr>
          <w:t xml:space="preserve"> </w:t>
        </w:r>
        <w:r w:rsidR="00430520" w:rsidRPr="00B96FCC">
          <w:rPr>
            <w:rStyle w:val="Hyperlink"/>
          </w:rPr>
          <w:t>phone</w:t>
        </w:r>
        <w:r w:rsidR="00430520">
          <w:rPr>
            <w:webHidden/>
          </w:rPr>
          <w:tab/>
        </w:r>
        <w:r w:rsidR="00430520">
          <w:rPr>
            <w:webHidden/>
          </w:rPr>
          <w:fldChar w:fldCharType="begin"/>
        </w:r>
        <w:r w:rsidR="00430520">
          <w:rPr>
            <w:webHidden/>
          </w:rPr>
          <w:instrText xml:space="preserve"> PAGEREF _Toc172559410 \h </w:instrText>
        </w:r>
        <w:r w:rsidR="00430520">
          <w:rPr>
            <w:webHidden/>
          </w:rPr>
        </w:r>
        <w:r w:rsidR="00430520">
          <w:rPr>
            <w:webHidden/>
          </w:rPr>
          <w:fldChar w:fldCharType="separate"/>
        </w:r>
        <w:r w:rsidR="00DA126E">
          <w:rPr>
            <w:webHidden/>
          </w:rPr>
          <w:t>21</w:t>
        </w:r>
        <w:r w:rsidR="00430520">
          <w:rPr>
            <w:webHidden/>
          </w:rPr>
          <w:fldChar w:fldCharType="end"/>
        </w:r>
      </w:hyperlink>
    </w:p>
    <w:p w14:paraId="5BFB80E8" w14:textId="2E2A68D0" w:rsidR="00430520" w:rsidRDefault="00EF3BE6">
      <w:pPr>
        <w:pStyle w:val="TOC3"/>
        <w:rPr>
          <w:rFonts w:eastAsiaTheme="minorEastAsia"/>
          <w:color w:val="auto"/>
          <w:szCs w:val="22"/>
          <w:lang w:eastAsia="en-AU"/>
        </w:rPr>
      </w:pPr>
      <w:hyperlink w:anchor="_Toc172559411" w:history="1">
        <w:r w:rsidR="00430520" w:rsidRPr="00B96FCC">
          <w:rPr>
            <w:rStyle w:val="Hyperlink"/>
          </w:rPr>
          <w:t>In writing</w:t>
        </w:r>
        <w:r w:rsidR="00430520">
          <w:rPr>
            <w:webHidden/>
          </w:rPr>
          <w:tab/>
        </w:r>
        <w:r w:rsidR="00430520">
          <w:rPr>
            <w:webHidden/>
          </w:rPr>
          <w:fldChar w:fldCharType="begin"/>
        </w:r>
        <w:r w:rsidR="00430520">
          <w:rPr>
            <w:webHidden/>
          </w:rPr>
          <w:instrText xml:space="preserve"> PAGEREF _Toc172559411 \h </w:instrText>
        </w:r>
        <w:r w:rsidR="00430520">
          <w:rPr>
            <w:webHidden/>
          </w:rPr>
        </w:r>
        <w:r w:rsidR="00430520">
          <w:rPr>
            <w:webHidden/>
          </w:rPr>
          <w:fldChar w:fldCharType="separate"/>
        </w:r>
        <w:r w:rsidR="00DA126E">
          <w:rPr>
            <w:webHidden/>
          </w:rPr>
          <w:t>21</w:t>
        </w:r>
        <w:r w:rsidR="00430520">
          <w:rPr>
            <w:webHidden/>
          </w:rPr>
          <w:fldChar w:fldCharType="end"/>
        </w:r>
      </w:hyperlink>
    </w:p>
    <w:p w14:paraId="5A8D3978" w14:textId="2426110E" w:rsidR="00430520" w:rsidRDefault="00EF3BE6">
      <w:pPr>
        <w:pStyle w:val="TOC3"/>
        <w:rPr>
          <w:rFonts w:eastAsiaTheme="minorEastAsia"/>
          <w:color w:val="auto"/>
          <w:szCs w:val="22"/>
          <w:lang w:eastAsia="en-AU"/>
        </w:rPr>
      </w:pPr>
      <w:hyperlink w:anchor="_Toc172559412" w:history="1">
        <w:r w:rsidR="00430520" w:rsidRPr="00B96FCC">
          <w:rPr>
            <w:rStyle w:val="Hyperlink"/>
          </w:rPr>
          <w:t>Online</w:t>
        </w:r>
        <w:r w:rsidR="00430520">
          <w:rPr>
            <w:webHidden/>
          </w:rPr>
          <w:tab/>
        </w:r>
        <w:r w:rsidR="00430520">
          <w:rPr>
            <w:webHidden/>
          </w:rPr>
          <w:fldChar w:fldCharType="begin"/>
        </w:r>
        <w:r w:rsidR="00430520">
          <w:rPr>
            <w:webHidden/>
          </w:rPr>
          <w:instrText xml:space="preserve"> PAGEREF _Toc172559412 \h </w:instrText>
        </w:r>
        <w:r w:rsidR="00430520">
          <w:rPr>
            <w:webHidden/>
          </w:rPr>
        </w:r>
        <w:r w:rsidR="00430520">
          <w:rPr>
            <w:webHidden/>
          </w:rPr>
          <w:fldChar w:fldCharType="separate"/>
        </w:r>
        <w:r w:rsidR="00DA126E">
          <w:rPr>
            <w:webHidden/>
          </w:rPr>
          <w:t>21</w:t>
        </w:r>
        <w:r w:rsidR="00430520">
          <w:rPr>
            <w:webHidden/>
          </w:rPr>
          <w:fldChar w:fldCharType="end"/>
        </w:r>
      </w:hyperlink>
    </w:p>
    <w:p w14:paraId="76E28DBA" w14:textId="50EC906F" w:rsidR="00430520" w:rsidRDefault="00EF3BE6">
      <w:pPr>
        <w:pStyle w:val="TOC3"/>
        <w:rPr>
          <w:rFonts w:eastAsiaTheme="minorEastAsia"/>
          <w:color w:val="auto"/>
          <w:szCs w:val="22"/>
          <w:lang w:eastAsia="en-AU"/>
        </w:rPr>
      </w:pPr>
      <w:hyperlink w:anchor="_Toc172559413" w:history="1">
        <w:r w:rsidR="00430520" w:rsidRPr="00B96FCC">
          <w:rPr>
            <w:rStyle w:val="Hyperlink"/>
          </w:rPr>
          <w:t>Interpreter and TTY services</w:t>
        </w:r>
        <w:r w:rsidR="00430520">
          <w:rPr>
            <w:webHidden/>
          </w:rPr>
          <w:tab/>
        </w:r>
        <w:r w:rsidR="00430520">
          <w:rPr>
            <w:webHidden/>
          </w:rPr>
          <w:fldChar w:fldCharType="begin"/>
        </w:r>
        <w:r w:rsidR="00430520">
          <w:rPr>
            <w:webHidden/>
          </w:rPr>
          <w:instrText xml:space="preserve"> PAGEREF _Toc172559413 \h </w:instrText>
        </w:r>
        <w:r w:rsidR="00430520">
          <w:rPr>
            <w:webHidden/>
          </w:rPr>
        </w:r>
        <w:r w:rsidR="00430520">
          <w:rPr>
            <w:webHidden/>
          </w:rPr>
          <w:fldChar w:fldCharType="separate"/>
        </w:r>
        <w:r w:rsidR="00DA126E">
          <w:rPr>
            <w:webHidden/>
          </w:rPr>
          <w:t>21</w:t>
        </w:r>
        <w:r w:rsidR="00430520">
          <w:rPr>
            <w:webHidden/>
          </w:rPr>
          <w:fldChar w:fldCharType="end"/>
        </w:r>
      </w:hyperlink>
    </w:p>
    <w:p w14:paraId="6C64104E" w14:textId="78F5AE1F" w:rsidR="00430520" w:rsidRDefault="00EF3BE6">
      <w:pPr>
        <w:pStyle w:val="TOC2"/>
        <w:rPr>
          <w:rFonts w:eastAsiaTheme="minorEastAsia"/>
          <w:color w:val="auto"/>
          <w:sz w:val="22"/>
          <w:szCs w:val="22"/>
          <w:lang w:eastAsia="en-AU"/>
        </w:rPr>
      </w:pPr>
      <w:hyperlink w:anchor="_Toc172559414" w:history="1">
        <w:r w:rsidR="00430520" w:rsidRPr="00B96FCC">
          <w:rPr>
            <w:rStyle w:val="Hyperlink"/>
          </w:rPr>
          <w:t>Consulting with our customers</w:t>
        </w:r>
        <w:r w:rsidR="00430520">
          <w:rPr>
            <w:webHidden/>
          </w:rPr>
          <w:tab/>
        </w:r>
        <w:r w:rsidR="00430520">
          <w:rPr>
            <w:webHidden/>
          </w:rPr>
          <w:fldChar w:fldCharType="begin"/>
        </w:r>
        <w:r w:rsidR="00430520">
          <w:rPr>
            <w:webHidden/>
          </w:rPr>
          <w:instrText xml:space="preserve"> PAGEREF _Toc172559414 \h </w:instrText>
        </w:r>
        <w:r w:rsidR="00430520">
          <w:rPr>
            <w:webHidden/>
          </w:rPr>
        </w:r>
        <w:r w:rsidR="00430520">
          <w:rPr>
            <w:webHidden/>
          </w:rPr>
          <w:fldChar w:fldCharType="separate"/>
        </w:r>
        <w:r w:rsidR="00DA126E">
          <w:rPr>
            <w:webHidden/>
          </w:rPr>
          <w:t>1</w:t>
        </w:r>
        <w:r w:rsidR="00430520">
          <w:rPr>
            <w:webHidden/>
          </w:rPr>
          <w:fldChar w:fldCharType="end"/>
        </w:r>
      </w:hyperlink>
    </w:p>
    <w:p w14:paraId="55D2645D" w14:textId="381CBB89" w:rsidR="00430520" w:rsidRDefault="00EF3BE6">
      <w:pPr>
        <w:pStyle w:val="TOC3"/>
        <w:rPr>
          <w:rFonts w:eastAsiaTheme="minorEastAsia"/>
          <w:color w:val="auto"/>
          <w:szCs w:val="22"/>
          <w:lang w:eastAsia="en-AU"/>
        </w:rPr>
      </w:pPr>
      <w:hyperlink w:anchor="_Toc172559415" w:history="1">
        <w:r w:rsidR="00430520" w:rsidRPr="00B96FCC">
          <w:rPr>
            <w:rStyle w:val="Hyperlink"/>
          </w:rPr>
          <w:t>Koo Wee Rup – Longwarry Advisory Committee</w:t>
        </w:r>
        <w:r w:rsidR="00430520">
          <w:rPr>
            <w:webHidden/>
          </w:rPr>
          <w:tab/>
        </w:r>
        <w:r w:rsidR="00430520">
          <w:rPr>
            <w:webHidden/>
          </w:rPr>
          <w:fldChar w:fldCharType="begin"/>
        </w:r>
        <w:r w:rsidR="00430520">
          <w:rPr>
            <w:webHidden/>
          </w:rPr>
          <w:instrText xml:space="preserve"> PAGEREF _Toc172559415 \h </w:instrText>
        </w:r>
        <w:r w:rsidR="00430520">
          <w:rPr>
            <w:webHidden/>
          </w:rPr>
        </w:r>
        <w:r w:rsidR="00430520">
          <w:rPr>
            <w:webHidden/>
          </w:rPr>
          <w:fldChar w:fldCharType="separate"/>
        </w:r>
        <w:r w:rsidR="00DA126E">
          <w:rPr>
            <w:webHidden/>
          </w:rPr>
          <w:t>1</w:t>
        </w:r>
        <w:r w:rsidR="00430520">
          <w:rPr>
            <w:webHidden/>
          </w:rPr>
          <w:fldChar w:fldCharType="end"/>
        </w:r>
      </w:hyperlink>
    </w:p>
    <w:p w14:paraId="03613083" w14:textId="35B551EC" w:rsidR="00430520" w:rsidRDefault="00EF3BE6">
      <w:pPr>
        <w:pStyle w:val="TOC3"/>
        <w:rPr>
          <w:rFonts w:eastAsiaTheme="minorEastAsia"/>
          <w:color w:val="auto"/>
          <w:szCs w:val="22"/>
          <w:lang w:eastAsia="en-AU"/>
        </w:rPr>
      </w:pPr>
      <w:hyperlink w:anchor="_Toc172559416" w:history="1">
        <w:r w:rsidR="00430520" w:rsidRPr="00B96FCC">
          <w:rPr>
            <w:rStyle w:val="Hyperlink"/>
          </w:rPr>
          <w:t>Specific</w:t>
        </w:r>
        <w:r w:rsidR="00430520" w:rsidRPr="00B96FCC">
          <w:rPr>
            <w:rStyle w:val="Hyperlink"/>
            <w:spacing w:val="-1"/>
          </w:rPr>
          <w:t xml:space="preserve"> </w:t>
        </w:r>
        <w:r w:rsidR="00430520" w:rsidRPr="00B96FCC">
          <w:rPr>
            <w:rStyle w:val="Hyperlink"/>
          </w:rPr>
          <w:t>projects</w:t>
        </w:r>
        <w:r w:rsidR="00430520">
          <w:rPr>
            <w:webHidden/>
          </w:rPr>
          <w:tab/>
        </w:r>
        <w:r w:rsidR="00430520">
          <w:rPr>
            <w:webHidden/>
          </w:rPr>
          <w:fldChar w:fldCharType="begin"/>
        </w:r>
        <w:r w:rsidR="00430520">
          <w:rPr>
            <w:webHidden/>
          </w:rPr>
          <w:instrText xml:space="preserve"> PAGEREF _Toc172559416 \h </w:instrText>
        </w:r>
        <w:r w:rsidR="00430520">
          <w:rPr>
            <w:webHidden/>
          </w:rPr>
        </w:r>
        <w:r w:rsidR="00430520">
          <w:rPr>
            <w:webHidden/>
          </w:rPr>
          <w:fldChar w:fldCharType="separate"/>
        </w:r>
        <w:r w:rsidR="00DA126E">
          <w:rPr>
            <w:webHidden/>
          </w:rPr>
          <w:t>1</w:t>
        </w:r>
        <w:r w:rsidR="00430520">
          <w:rPr>
            <w:webHidden/>
          </w:rPr>
          <w:fldChar w:fldCharType="end"/>
        </w:r>
      </w:hyperlink>
    </w:p>
    <w:p w14:paraId="428EB435" w14:textId="17377867" w:rsidR="00430520" w:rsidRDefault="00EF3BE6">
      <w:pPr>
        <w:pStyle w:val="TOC2"/>
        <w:rPr>
          <w:rFonts w:eastAsiaTheme="minorEastAsia"/>
          <w:color w:val="auto"/>
          <w:sz w:val="22"/>
          <w:szCs w:val="22"/>
          <w:lang w:eastAsia="en-AU"/>
        </w:rPr>
      </w:pPr>
      <w:hyperlink w:anchor="_Toc172559417" w:history="1">
        <w:r w:rsidR="00430520" w:rsidRPr="00B96FCC">
          <w:rPr>
            <w:rStyle w:val="Hyperlink"/>
          </w:rPr>
          <w:t>Privacy</w:t>
        </w:r>
        <w:r w:rsidR="00430520">
          <w:rPr>
            <w:webHidden/>
          </w:rPr>
          <w:tab/>
        </w:r>
        <w:r w:rsidR="00430520">
          <w:rPr>
            <w:webHidden/>
          </w:rPr>
          <w:fldChar w:fldCharType="begin"/>
        </w:r>
        <w:r w:rsidR="00430520">
          <w:rPr>
            <w:webHidden/>
          </w:rPr>
          <w:instrText xml:space="preserve"> PAGEREF _Toc172559417 \h </w:instrText>
        </w:r>
        <w:r w:rsidR="00430520">
          <w:rPr>
            <w:webHidden/>
          </w:rPr>
        </w:r>
        <w:r w:rsidR="00430520">
          <w:rPr>
            <w:webHidden/>
          </w:rPr>
          <w:fldChar w:fldCharType="separate"/>
        </w:r>
        <w:r w:rsidR="00DA126E">
          <w:rPr>
            <w:webHidden/>
          </w:rPr>
          <w:t>2</w:t>
        </w:r>
        <w:r w:rsidR="00430520">
          <w:rPr>
            <w:webHidden/>
          </w:rPr>
          <w:fldChar w:fldCharType="end"/>
        </w:r>
      </w:hyperlink>
    </w:p>
    <w:p w14:paraId="77A42BF1" w14:textId="5773568B" w:rsidR="00430520" w:rsidRDefault="00EF3BE6">
      <w:pPr>
        <w:pStyle w:val="TOC1"/>
        <w:rPr>
          <w:rFonts w:asciiTheme="minorHAnsi" w:eastAsiaTheme="minorEastAsia" w:hAnsiTheme="minorHAnsi"/>
          <w:b w:val="0"/>
          <w:color w:val="auto"/>
          <w:sz w:val="22"/>
          <w:szCs w:val="22"/>
          <w:lang w:eastAsia="en-AU"/>
        </w:rPr>
      </w:pPr>
      <w:hyperlink w:anchor="_Toc172559418" w:history="1">
        <w:r w:rsidR="00430520" w:rsidRPr="00B96FCC">
          <w:rPr>
            <w:rStyle w:val="Hyperlink"/>
          </w:rPr>
          <w:t>Requests, complaints and dispute resolution</w:t>
        </w:r>
        <w:r w:rsidR="00430520">
          <w:rPr>
            <w:webHidden/>
          </w:rPr>
          <w:tab/>
        </w:r>
        <w:r w:rsidR="00430520">
          <w:rPr>
            <w:webHidden/>
          </w:rPr>
          <w:fldChar w:fldCharType="begin"/>
        </w:r>
        <w:r w:rsidR="00430520">
          <w:rPr>
            <w:webHidden/>
          </w:rPr>
          <w:instrText xml:space="preserve"> PAGEREF _Toc172559418 \h </w:instrText>
        </w:r>
        <w:r w:rsidR="00430520">
          <w:rPr>
            <w:webHidden/>
          </w:rPr>
        </w:r>
        <w:r w:rsidR="00430520">
          <w:rPr>
            <w:webHidden/>
          </w:rPr>
          <w:fldChar w:fldCharType="separate"/>
        </w:r>
        <w:r w:rsidR="00DA126E">
          <w:rPr>
            <w:webHidden/>
          </w:rPr>
          <w:t>3</w:t>
        </w:r>
        <w:r w:rsidR="00430520">
          <w:rPr>
            <w:webHidden/>
          </w:rPr>
          <w:fldChar w:fldCharType="end"/>
        </w:r>
      </w:hyperlink>
    </w:p>
    <w:p w14:paraId="7036C2D2" w14:textId="726CB76F" w:rsidR="00430520" w:rsidRDefault="00EF3BE6">
      <w:pPr>
        <w:pStyle w:val="TOC2"/>
        <w:rPr>
          <w:rFonts w:eastAsiaTheme="minorEastAsia"/>
          <w:color w:val="auto"/>
          <w:sz w:val="22"/>
          <w:szCs w:val="22"/>
          <w:lang w:eastAsia="en-AU"/>
        </w:rPr>
      </w:pPr>
      <w:hyperlink w:anchor="_Toc172559419" w:history="1">
        <w:r w:rsidR="00430520" w:rsidRPr="00B96FCC">
          <w:rPr>
            <w:rStyle w:val="Hyperlink"/>
          </w:rPr>
          <w:t>How</w:t>
        </w:r>
        <w:r w:rsidR="00430520" w:rsidRPr="00B96FCC">
          <w:rPr>
            <w:rStyle w:val="Hyperlink"/>
            <w:spacing w:val="-3"/>
          </w:rPr>
          <w:t xml:space="preserve"> </w:t>
        </w:r>
        <w:r w:rsidR="00430520" w:rsidRPr="00B96FCC">
          <w:rPr>
            <w:rStyle w:val="Hyperlink"/>
          </w:rPr>
          <w:t>to</w:t>
        </w:r>
        <w:r w:rsidR="00430520" w:rsidRPr="00B96FCC">
          <w:rPr>
            <w:rStyle w:val="Hyperlink"/>
            <w:spacing w:val="1"/>
          </w:rPr>
          <w:t xml:space="preserve"> </w:t>
        </w:r>
        <w:r w:rsidR="00430520" w:rsidRPr="00B96FCC">
          <w:rPr>
            <w:rStyle w:val="Hyperlink"/>
          </w:rPr>
          <w:t>make a</w:t>
        </w:r>
        <w:r w:rsidR="00430520" w:rsidRPr="00B96FCC">
          <w:rPr>
            <w:rStyle w:val="Hyperlink"/>
            <w:spacing w:val="-2"/>
          </w:rPr>
          <w:t xml:space="preserve"> </w:t>
        </w:r>
        <w:r w:rsidR="00430520" w:rsidRPr="00B96FCC">
          <w:rPr>
            <w:rStyle w:val="Hyperlink"/>
          </w:rPr>
          <w:t>request</w:t>
        </w:r>
        <w:r w:rsidR="00430520" w:rsidRPr="00B96FCC">
          <w:rPr>
            <w:rStyle w:val="Hyperlink"/>
            <w:spacing w:val="-3"/>
          </w:rPr>
          <w:t xml:space="preserve"> </w:t>
        </w:r>
        <w:r w:rsidR="00430520" w:rsidRPr="00B96FCC">
          <w:rPr>
            <w:rStyle w:val="Hyperlink"/>
          </w:rPr>
          <w:t>for</w:t>
        </w:r>
        <w:r w:rsidR="00430520" w:rsidRPr="00B96FCC">
          <w:rPr>
            <w:rStyle w:val="Hyperlink"/>
            <w:spacing w:val="-3"/>
          </w:rPr>
          <w:t xml:space="preserve"> </w:t>
        </w:r>
        <w:r w:rsidR="00430520" w:rsidRPr="00B96FCC">
          <w:rPr>
            <w:rStyle w:val="Hyperlink"/>
          </w:rPr>
          <w:t>unplanned works</w:t>
        </w:r>
        <w:r w:rsidR="00430520">
          <w:rPr>
            <w:webHidden/>
          </w:rPr>
          <w:tab/>
        </w:r>
        <w:r w:rsidR="00430520">
          <w:rPr>
            <w:webHidden/>
          </w:rPr>
          <w:fldChar w:fldCharType="begin"/>
        </w:r>
        <w:r w:rsidR="00430520">
          <w:rPr>
            <w:webHidden/>
          </w:rPr>
          <w:instrText xml:space="preserve"> PAGEREF _Toc172559419 \h </w:instrText>
        </w:r>
        <w:r w:rsidR="00430520">
          <w:rPr>
            <w:webHidden/>
          </w:rPr>
        </w:r>
        <w:r w:rsidR="00430520">
          <w:rPr>
            <w:webHidden/>
          </w:rPr>
          <w:fldChar w:fldCharType="separate"/>
        </w:r>
        <w:r w:rsidR="00DA126E">
          <w:rPr>
            <w:webHidden/>
          </w:rPr>
          <w:t>3</w:t>
        </w:r>
        <w:r w:rsidR="00430520">
          <w:rPr>
            <w:webHidden/>
          </w:rPr>
          <w:fldChar w:fldCharType="end"/>
        </w:r>
      </w:hyperlink>
    </w:p>
    <w:p w14:paraId="7FDCDF4E" w14:textId="7D6AA12B" w:rsidR="00430520" w:rsidRDefault="00EF3BE6">
      <w:pPr>
        <w:pStyle w:val="TOC3"/>
        <w:rPr>
          <w:rFonts w:eastAsiaTheme="minorEastAsia"/>
          <w:color w:val="auto"/>
          <w:szCs w:val="22"/>
          <w:lang w:eastAsia="en-AU"/>
        </w:rPr>
      </w:pPr>
      <w:hyperlink w:anchor="_Toc172559420" w:history="1">
        <w:r w:rsidR="00430520" w:rsidRPr="00B96FCC">
          <w:rPr>
            <w:rStyle w:val="Hyperlink"/>
          </w:rPr>
          <w:t>Notifications</w:t>
        </w:r>
        <w:r w:rsidR="00430520">
          <w:rPr>
            <w:webHidden/>
          </w:rPr>
          <w:tab/>
        </w:r>
        <w:r w:rsidR="00430520">
          <w:rPr>
            <w:webHidden/>
          </w:rPr>
          <w:fldChar w:fldCharType="begin"/>
        </w:r>
        <w:r w:rsidR="00430520">
          <w:rPr>
            <w:webHidden/>
          </w:rPr>
          <w:instrText xml:space="preserve"> PAGEREF _Toc172559420 \h </w:instrText>
        </w:r>
        <w:r w:rsidR="00430520">
          <w:rPr>
            <w:webHidden/>
          </w:rPr>
        </w:r>
        <w:r w:rsidR="00430520">
          <w:rPr>
            <w:webHidden/>
          </w:rPr>
          <w:fldChar w:fldCharType="separate"/>
        </w:r>
        <w:r w:rsidR="00DA126E">
          <w:rPr>
            <w:webHidden/>
          </w:rPr>
          <w:t>3</w:t>
        </w:r>
        <w:r w:rsidR="00430520">
          <w:rPr>
            <w:webHidden/>
          </w:rPr>
          <w:fldChar w:fldCharType="end"/>
        </w:r>
      </w:hyperlink>
    </w:p>
    <w:p w14:paraId="576FBEA0" w14:textId="226D1F70" w:rsidR="00430520" w:rsidRDefault="00EF3BE6">
      <w:pPr>
        <w:pStyle w:val="TOC3"/>
        <w:rPr>
          <w:rFonts w:eastAsiaTheme="minorEastAsia"/>
          <w:color w:val="auto"/>
          <w:szCs w:val="22"/>
          <w:lang w:eastAsia="en-AU"/>
        </w:rPr>
      </w:pPr>
      <w:hyperlink w:anchor="_Toc172559421" w:history="1">
        <w:r w:rsidR="00430520" w:rsidRPr="00B96FCC">
          <w:rPr>
            <w:rStyle w:val="Hyperlink"/>
          </w:rPr>
          <w:t>Dispute resolution</w:t>
        </w:r>
        <w:r w:rsidR="00430520">
          <w:rPr>
            <w:webHidden/>
          </w:rPr>
          <w:tab/>
        </w:r>
        <w:r w:rsidR="00430520">
          <w:rPr>
            <w:webHidden/>
          </w:rPr>
          <w:fldChar w:fldCharType="begin"/>
        </w:r>
        <w:r w:rsidR="00430520">
          <w:rPr>
            <w:webHidden/>
          </w:rPr>
          <w:instrText xml:space="preserve"> PAGEREF _Toc172559421 \h </w:instrText>
        </w:r>
        <w:r w:rsidR="00430520">
          <w:rPr>
            <w:webHidden/>
          </w:rPr>
        </w:r>
        <w:r w:rsidR="00430520">
          <w:rPr>
            <w:webHidden/>
          </w:rPr>
          <w:fldChar w:fldCharType="separate"/>
        </w:r>
        <w:r w:rsidR="00DA126E">
          <w:rPr>
            <w:webHidden/>
          </w:rPr>
          <w:t>3</w:t>
        </w:r>
        <w:r w:rsidR="00430520">
          <w:rPr>
            <w:webHidden/>
          </w:rPr>
          <w:fldChar w:fldCharType="end"/>
        </w:r>
      </w:hyperlink>
    </w:p>
    <w:p w14:paraId="74F0F3BD" w14:textId="0E3FFA3E" w:rsidR="00430520" w:rsidRDefault="00EF3BE6">
      <w:pPr>
        <w:pStyle w:val="TOC2"/>
        <w:rPr>
          <w:rFonts w:eastAsiaTheme="minorEastAsia"/>
          <w:color w:val="auto"/>
          <w:sz w:val="22"/>
          <w:szCs w:val="22"/>
          <w:lang w:eastAsia="en-AU"/>
        </w:rPr>
      </w:pPr>
      <w:hyperlink w:anchor="_Toc172559422" w:history="1">
        <w:r w:rsidR="00430520" w:rsidRPr="00B96FCC">
          <w:rPr>
            <w:rStyle w:val="Hyperlink"/>
          </w:rPr>
          <w:t>Making a complaint</w:t>
        </w:r>
        <w:r w:rsidR="00430520">
          <w:rPr>
            <w:webHidden/>
          </w:rPr>
          <w:tab/>
        </w:r>
        <w:r w:rsidR="00430520">
          <w:rPr>
            <w:webHidden/>
          </w:rPr>
          <w:fldChar w:fldCharType="begin"/>
        </w:r>
        <w:r w:rsidR="00430520">
          <w:rPr>
            <w:webHidden/>
          </w:rPr>
          <w:instrText xml:space="preserve"> PAGEREF _Toc172559422 \h </w:instrText>
        </w:r>
        <w:r w:rsidR="00430520">
          <w:rPr>
            <w:webHidden/>
          </w:rPr>
        </w:r>
        <w:r w:rsidR="00430520">
          <w:rPr>
            <w:webHidden/>
          </w:rPr>
          <w:fldChar w:fldCharType="separate"/>
        </w:r>
        <w:r w:rsidR="00DA126E">
          <w:rPr>
            <w:webHidden/>
          </w:rPr>
          <w:t>3</w:t>
        </w:r>
        <w:r w:rsidR="00430520">
          <w:rPr>
            <w:webHidden/>
          </w:rPr>
          <w:fldChar w:fldCharType="end"/>
        </w:r>
      </w:hyperlink>
    </w:p>
    <w:p w14:paraId="5AC37DEA" w14:textId="290C9058" w:rsidR="00430520" w:rsidRDefault="00EF3BE6">
      <w:pPr>
        <w:pStyle w:val="TOC3"/>
        <w:rPr>
          <w:rFonts w:eastAsiaTheme="minorEastAsia"/>
          <w:color w:val="auto"/>
          <w:szCs w:val="22"/>
          <w:lang w:eastAsia="en-AU"/>
        </w:rPr>
      </w:pPr>
      <w:hyperlink w:anchor="_Toc172559423" w:history="1">
        <w:r w:rsidR="00430520" w:rsidRPr="00B96FCC">
          <w:rPr>
            <w:rStyle w:val="Hyperlink"/>
          </w:rPr>
          <w:t>Reviewing complaints and disputes</w:t>
        </w:r>
        <w:r w:rsidR="00430520">
          <w:rPr>
            <w:webHidden/>
          </w:rPr>
          <w:tab/>
        </w:r>
        <w:r w:rsidR="00430520">
          <w:rPr>
            <w:webHidden/>
          </w:rPr>
          <w:fldChar w:fldCharType="begin"/>
        </w:r>
        <w:r w:rsidR="00430520">
          <w:rPr>
            <w:webHidden/>
          </w:rPr>
          <w:instrText xml:space="preserve"> PAGEREF _Toc172559423 \h </w:instrText>
        </w:r>
        <w:r w:rsidR="00430520">
          <w:rPr>
            <w:webHidden/>
          </w:rPr>
        </w:r>
        <w:r w:rsidR="00430520">
          <w:rPr>
            <w:webHidden/>
          </w:rPr>
          <w:fldChar w:fldCharType="separate"/>
        </w:r>
        <w:r w:rsidR="00DA126E">
          <w:rPr>
            <w:webHidden/>
          </w:rPr>
          <w:t>4</w:t>
        </w:r>
        <w:r w:rsidR="00430520">
          <w:rPr>
            <w:webHidden/>
          </w:rPr>
          <w:fldChar w:fldCharType="end"/>
        </w:r>
      </w:hyperlink>
    </w:p>
    <w:p w14:paraId="18C25559" w14:textId="3FCE46C5" w:rsidR="00430520" w:rsidRDefault="00EF3BE6">
      <w:pPr>
        <w:pStyle w:val="TOC3"/>
        <w:rPr>
          <w:rFonts w:eastAsiaTheme="minorEastAsia"/>
          <w:color w:val="auto"/>
          <w:szCs w:val="22"/>
          <w:lang w:eastAsia="en-AU"/>
        </w:rPr>
      </w:pPr>
      <w:hyperlink w:anchor="_Toc172559424" w:history="1">
        <w:r w:rsidR="00430520" w:rsidRPr="00B96FCC">
          <w:rPr>
            <w:rStyle w:val="Hyperlink"/>
          </w:rPr>
          <w:t>Seeking external resolution of disputes</w:t>
        </w:r>
        <w:r w:rsidR="00430520">
          <w:rPr>
            <w:webHidden/>
          </w:rPr>
          <w:tab/>
        </w:r>
        <w:r w:rsidR="00430520">
          <w:rPr>
            <w:webHidden/>
          </w:rPr>
          <w:fldChar w:fldCharType="begin"/>
        </w:r>
        <w:r w:rsidR="00430520">
          <w:rPr>
            <w:webHidden/>
          </w:rPr>
          <w:instrText xml:space="preserve"> PAGEREF _Toc172559424 \h </w:instrText>
        </w:r>
        <w:r w:rsidR="00430520">
          <w:rPr>
            <w:webHidden/>
          </w:rPr>
        </w:r>
        <w:r w:rsidR="00430520">
          <w:rPr>
            <w:webHidden/>
          </w:rPr>
          <w:fldChar w:fldCharType="separate"/>
        </w:r>
        <w:r w:rsidR="00DA126E">
          <w:rPr>
            <w:webHidden/>
          </w:rPr>
          <w:t>5</w:t>
        </w:r>
        <w:r w:rsidR="00430520">
          <w:rPr>
            <w:webHidden/>
          </w:rPr>
          <w:fldChar w:fldCharType="end"/>
        </w:r>
      </w:hyperlink>
    </w:p>
    <w:p w14:paraId="7250FAEA" w14:textId="62268A77" w:rsidR="00430520" w:rsidRDefault="00EF3BE6">
      <w:pPr>
        <w:pStyle w:val="TOC3"/>
        <w:rPr>
          <w:rFonts w:eastAsiaTheme="minorEastAsia"/>
          <w:color w:val="auto"/>
          <w:szCs w:val="22"/>
          <w:lang w:eastAsia="en-AU"/>
        </w:rPr>
      </w:pPr>
      <w:hyperlink w:anchor="_Toc172559425" w:history="1">
        <w:r w:rsidR="00430520" w:rsidRPr="00B96FCC">
          <w:rPr>
            <w:rStyle w:val="Hyperlink"/>
          </w:rPr>
          <w:t>Response times</w:t>
        </w:r>
        <w:r w:rsidR="00430520">
          <w:rPr>
            <w:webHidden/>
          </w:rPr>
          <w:tab/>
        </w:r>
        <w:r w:rsidR="00430520">
          <w:rPr>
            <w:webHidden/>
          </w:rPr>
          <w:fldChar w:fldCharType="begin"/>
        </w:r>
        <w:r w:rsidR="00430520">
          <w:rPr>
            <w:webHidden/>
          </w:rPr>
          <w:instrText xml:space="preserve"> PAGEREF _Toc172559425 \h </w:instrText>
        </w:r>
        <w:r w:rsidR="00430520">
          <w:rPr>
            <w:webHidden/>
          </w:rPr>
        </w:r>
        <w:r w:rsidR="00430520">
          <w:rPr>
            <w:webHidden/>
          </w:rPr>
          <w:fldChar w:fldCharType="separate"/>
        </w:r>
        <w:r w:rsidR="00DA126E">
          <w:rPr>
            <w:webHidden/>
          </w:rPr>
          <w:t>5</w:t>
        </w:r>
        <w:r w:rsidR="00430520">
          <w:rPr>
            <w:webHidden/>
          </w:rPr>
          <w:fldChar w:fldCharType="end"/>
        </w:r>
      </w:hyperlink>
    </w:p>
    <w:p w14:paraId="27B6DD11" w14:textId="0180C11B" w:rsidR="00430520" w:rsidRDefault="00EF3BE6">
      <w:pPr>
        <w:pStyle w:val="TOC1"/>
        <w:rPr>
          <w:rFonts w:asciiTheme="minorHAnsi" w:eastAsiaTheme="minorEastAsia" w:hAnsiTheme="minorHAnsi"/>
          <w:b w:val="0"/>
          <w:color w:val="auto"/>
          <w:sz w:val="22"/>
          <w:szCs w:val="22"/>
          <w:lang w:eastAsia="en-AU"/>
        </w:rPr>
      </w:pPr>
      <w:hyperlink w:anchor="_Toc172559426" w:history="1">
        <w:r w:rsidR="00430520" w:rsidRPr="00B96FCC">
          <w:rPr>
            <w:rStyle w:val="Hyperlink"/>
          </w:rPr>
          <w:t>Reporting on our performance</w:t>
        </w:r>
        <w:r w:rsidR="00430520">
          <w:rPr>
            <w:webHidden/>
          </w:rPr>
          <w:tab/>
        </w:r>
        <w:r w:rsidR="00430520">
          <w:rPr>
            <w:webHidden/>
          </w:rPr>
          <w:fldChar w:fldCharType="begin"/>
        </w:r>
        <w:r w:rsidR="00430520">
          <w:rPr>
            <w:webHidden/>
          </w:rPr>
          <w:instrText xml:space="preserve"> PAGEREF _Toc172559426 \h </w:instrText>
        </w:r>
        <w:r w:rsidR="00430520">
          <w:rPr>
            <w:webHidden/>
          </w:rPr>
        </w:r>
        <w:r w:rsidR="00430520">
          <w:rPr>
            <w:webHidden/>
          </w:rPr>
          <w:fldChar w:fldCharType="separate"/>
        </w:r>
        <w:r w:rsidR="00DA126E">
          <w:rPr>
            <w:webHidden/>
          </w:rPr>
          <w:t>7</w:t>
        </w:r>
        <w:r w:rsidR="00430520">
          <w:rPr>
            <w:webHidden/>
          </w:rPr>
          <w:fldChar w:fldCharType="end"/>
        </w:r>
      </w:hyperlink>
    </w:p>
    <w:p w14:paraId="2D4BAAF8" w14:textId="2849AC20" w:rsidR="00430520" w:rsidRDefault="00EF3BE6">
      <w:pPr>
        <w:pStyle w:val="TOC2"/>
        <w:rPr>
          <w:rFonts w:eastAsiaTheme="minorEastAsia"/>
          <w:color w:val="auto"/>
          <w:sz w:val="22"/>
          <w:szCs w:val="22"/>
          <w:lang w:eastAsia="en-AU"/>
        </w:rPr>
      </w:pPr>
      <w:hyperlink w:anchor="_Toc172559427" w:history="1">
        <w:r w:rsidR="00430520" w:rsidRPr="00B96FCC">
          <w:rPr>
            <w:rStyle w:val="Hyperlink"/>
          </w:rPr>
          <w:t>Assessing our performance</w:t>
        </w:r>
        <w:r w:rsidR="00430520">
          <w:rPr>
            <w:webHidden/>
          </w:rPr>
          <w:tab/>
        </w:r>
        <w:r w:rsidR="00430520">
          <w:rPr>
            <w:webHidden/>
          </w:rPr>
          <w:fldChar w:fldCharType="begin"/>
        </w:r>
        <w:r w:rsidR="00430520">
          <w:rPr>
            <w:webHidden/>
          </w:rPr>
          <w:instrText xml:space="preserve"> PAGEREF _Toc172559427 \h </w:instrText>
        </w:r>
        <w:r w:rsidR="00430520">
          <w:rPr>
            <w:webHidden/>
          </w:rPr>
        </w:r>
        <w:r w:rsidR="00430520">
          <w:rPr>
            <w:webHidden/>
          </w:rPr>
          <w:fldChar w:fldCharType="separate"/>
        </w:r>
        <w:r w:rsidR="00DA126E">
          <w:rPr>
            <w:webHidden/>
          </w:rPr>
          <w:t>7</w:t>
        </w:r>
        <w:r w:rsidR="00430520">
          <w:rPr>
            <w:webHidden/>
          </w:rPr>
          <w:fldChar w:fldCharType="end"/>
        </w:r>
      </w:hyperlink>
    </w:p>
    <w:p w14:paraId="4AEAC51C" w14:textId="665E607B" w:rsidR="00430520" w:rsidRDefault="00EF3BE6">
      <w:pPr>
        <w:pStyle w:val="TOC2"/>
        <w:rPr>
          <w:rFonts w:eastAsiaTheme="minorEastAsia"/>
          <w:color w:val="auto"/>
          <w:sz w:val="22"/>
          <w:szCs w:val="22"/>
          <w:lang w:eastAsia="en-AU"/>
        </w:rPr>
      </w:pPr>
      <w:hyperlink w:anchor="_Toc172559428" w:history="1">
        <w:r w:rsidR="00430520" w:rsidRPr="00B96FCC">
          <w:rPr>
            <w:rStyle w:val="Hyperlink"/>
          </w:rPr>
          <w:t>Corporate level reporting</w:t>
        </w:r>
        <w:r w:rsidR="00430520">
          <w:rPr>
            <w:webHidden/>
          </w:rPr>
          <w:tab/>
        </w:r>
        <w:r w:rsidR="00430520">
          <w:rPr>
            <w:webHidden/>
          </w:rPr>
          <w:fldChar w:fldCharType="begin"/>
        </w:r>
        <w:r w:rsidR="00430520">
          <w:rPr>
            <w:webHidden/>
          </w:rPr>
          <w:instrText xml:space="preserve"> PAGEREF _Toc172559428 \h </w:instrText>
        </w:r>
        <w:r w:rsidR="00430520">
          <w:rPr>
            <w:webHidden/>
          </w:rPr>
        </w:r>
        <w:r w:rsidR="00430520">
          <w:rPr>
            <w:webHidden/>
          </w:rPr>
          <w:fldChar w:fldCharType="separate"/>
        </w:r>
        <w:r w:rsidR="00DA126E">
          <w:rPr>
            <w:webHidden/>
          </w:rPr>
          <w:t>7</w:t>
        </w:r>
        <w:r w:rsidR="00430520">
          <w:rPr>
            <w:webHidden/>
          </w:rPr>
          <w:fldChar w:fldCharType="end"/>
        </w:r>
      </w:hyperlink>
    </w:p>
    <w:p w14:paraId="2B9894EC" w14:textId="4B579E1D" w:rsidR="00430520" w:rsidRDefault="00EF3BE6">
      <w:pPr>
        <w:pStyle w:val="TOC2"/>
        <w:rPr>
          <w:rFonts w:eastAsiaTheme="minorEastAsia"/>
          <w:color w:val="auto"/>
          <w:sz w:val="22"/>
          <w:szCs w:val="22"/>
          <w:lang w:eastAsia="en-AU"/>
        </w:rPr>
      </w:pPr>
      <w:hyperlink w:anchor="_Toc172559429" w:history="1">
        <w:r w:rsidR="00430520" w:rsidRPr="00B96FCC">
          <w:rPr>
            <w:rStyle w:val="Hyperlink"/>
          </w:rPr>
          <w:t>Specific reporting for precept ratepayers</w:t>
        </w:r>
        <w:r w:rsidR="00430520">
          <w:rPr>
            <w:webHidden/>
          </w:rPr>
          <w:tab/>
        </w:r>
        <w:r w:rsidR="00430520">
          <w:rPr>
            <w:webHidden/>
          </w:rPr>
          <w:fldChar w:fldCharType="begin"/>
        </w:r>
        <w:r w:rsidR="00430520">
          <w:rPr>
            <w:webHidden/>
          </w:rPr>
          <w:instrText xml:space="preserve"> PAGEREF _Toc172559429 \h </w:instrText>
        </w:r>
        <w:r w:rsidR="00430520">
          <w:rPr>
            <w:webHidden/>
          </w:rPr>
        </w:r>
        <w:r w:rsidR="00430520">
          <w:rPr>
            <w:webHidden/>
          </w:rPr>
          <w:fldChar w:fldCharType="separate"/>
        </w:r>
        <w:r w:rsidR="00DA126E">
          <w:rPr>
            <w:webHidden/>
          </w:rPr>
          <w:t>7</w:t>
        </w:r>
        <w:r w:rsidR="00430520">
          <w:rPr>
            <w:webHidden/>
          </w:rPr>
          <w:fldChar w:fldCharType="end"/>
        </w:r>
      </w:hyperlink>
    </w:p>
    <w:p w14:paraId="1795DBBB" w14:textId="36C191DA" w:rsidR="00430520" w:rsidRDefault="00EF3BE6">
      <w:pPr>
        <w:pStyle w:val="TOC3"/>
        <w:rPr>
          <w:rFonts w:eastAsiaTheme="minorEastAsia"/>
          <w:color w:val="auto"/>
          <w:szCs w:val="22"/>
          <w:lang w:eastAsia="en-AU"/>
        </w:rPr>
      </w:pPr>
      <w:hyperlink w:anchor="_Toc172559430" w:history="1">
        <w:r w:rsidR="00430520" w:rsidRPr="00B96FCC">
          <w:rPr>
            <w:rStyle w:val="Hyperlink"/>
          </w:rPr>
          <w:t>Proposed annual works program</w:t>
        </w:r>
        <w:r w:rsidR="00430520">
          <w:rPr>
            <w:webHidden/>
          </w:rPr>
          <w:tab/>
        </w:r>
        <w:r w:rsidR="00430520">
          <w:rPr>
            <w:webHidden/>
          </w:rPr>
          <w:fldChar w:fldCharType="begin"/>
        </w:r>
        <w:r w:rsidR="00430520">
          <w:rPr>
            <w:webHidden/>
          </w:rPr>
          <w:instrText xml:space="preserve"> PAGEREF _Toc172559430 \h </w:instrText>
        </w:r>
        <w:r w:rsidR="00430520">
          <w:rPr>
            <w:webHidden/>
          </w:rPr>
        </w:r>
        <w:r w:rsidR="00430520">
          <w:rPr>
            <w:webHidden/>
          </w:rPr>
          <w:fldChar w:fldCharType="separate"/>
        </w:r>
        <w:r w:rsidR="00DA126E">
          <w:rPr>
            <w:webHidden/>
          </w:rPr>
          <w:t>7</w:t>
        </w:r>
        <w:r w:rsidR="00430520">
          <w:rPr>
            <w:webHidden/>
          </w:rPr>
          <w:fldChar w:fldCharType="end"/>
        </w:r>
      </w:hyperlink>
    </w:p>
    <w:p w14:paraId="6B1B5F09" w14:textId="4DE23D08" w:rsidR="00430520" w:rsidRDefault="00EF3BE6">
      <w:pPr>
        <w:pStyle w:val="TOC1"/>
        <w:rPr>
          <w:rFonts w:asciiTheme="minorHAnsi" w:eastAsiaTheme="minorEastAsia" w:hAnsiTheme="minorHAnsi"/>
          <w:b w:val="0"/>
          <w:color w:val="auto"/>
          <w:sz w:val="22"/>
          <w:szCs w:val="22"/>
          <w:lang w:eastAsia="en-AU"/>
        </w:rPr>
      </w:pPr>
      <w:hyperlink w:anchor="_Toc172559431" w:history="1">
        <w:r w:rsidR="00430520" w:rsidRPr="00B96FCC">
          <w:rPr>
            <w:rStyle w:val="Hyperlink"/>
          </w:rPr>
          <w:t>Definitions</w:t>
        </w:r>
        <w:r w:rsidR="00430520">
          <w:rPr>
            <w:webHidden/>
          </w:rPr>
          <w:tab/>
        </w:r>
        <w:r w:rsidR="00430520">
          <w:rPr>
            <w:webHidden/>
          </w:rPr>
          <w:fldChar w:fldCharType="begin"/>
        </w:r>
        <w:r w:rsidR="00430520">
          <w:rPr>
            <w:webHidden/>
          </w:rPr>
          <w:instrText xml:space="preserve"> PAGEREF _Toc172559431 \h </w:instrText>
        </w:r>
        <w:r w:rsidR="00430520">
          <w:rPr>
            <w:webHidden/>
          </w:rPr>
        </w:r>
        <w:r w:rsidR="00430520">
          <w:rPr>
            <w:webHidden/>
          </w:rPr>
          <w:fldChar w:fldCharType="separate"/>
        </w:r>
        <w:r w:rsidR="00DA126E">
          <w:rPr>
            <w:webHidden/>
          </w:rPr>
          <w:t>8</w:t>
        </w:r>
        <w:r w:rsidR="00430520">
          <w:rPr>
            <w:webHidden/>
          </w:rPr>
          <w:fldChar w:fldCharType="end"/>
        </w:r>
      </w:hyperlink>
    </w:p>
    <w:p w14:paraId="1419CEC3" w14:textId="37601EEB" w:rsidR="00430520" w:rsidRDefault="00EF3BE6">
      <w:pPr>
        <w:pStyle w:val="TOC1"/>
        <w:rPr>
          <w:rFonts w:asciiTheme="minorHAnsi" w:eastAsiaTheme="minorEastAsia" w:hAnsiTheme="minorHAnsi"/>
          <w:b w:val="0"/>
          <w:color w:val="auto"/>
          <w:sz w:val="22"/>
          <w:szCs w:val="22"/>
          <w:lang w:eastAsia="en-AU"/>
        </w:rPr>
      </w:pPr>
      <w:hyperlink w:anchor="_Toc172559432" w:history="1">
        <w:r w:rsidR="00430520" w:rsidRPr="00B96FCC">
          <w:rPr>
            <w:rStyle w:val="Hyperlink"/>
          </w:rPr>
          <w:t>Operating</w:t>
        </w:r>
        <w:r w:rsidR="00430520" w:rsidRPr="00B96FCC">
          <w:rPr>
            <w:rStyle w:val="Hyperlink"/>
            <w:spacing w:val="-2"/>
          </w:rPr>
          <w:t xml:space="preserve"> </w:t>
        </w:r>
        <w:r w:rsidR="00430520" w:rsidRPr="00B96FCC">
          <w:rPr>
            <w:rStyle w:val="Hyperlink"/>
          </w:rPr>
          <w:t>context</w:t>
        </w:r>
        <w:r w:rsidR="00430520">
          <w:rPr>
            <w:webHidden/>
          </w:rPr>
          <w:tab/>
        </w:r>
        <w:r w:rsidR="00430520">
          <w:rPr>
            <w:webHidden/>
          </w:rPr>
          <w:fldChar w:fldCharType="begin"/>
        </w:r>
        <w:r w:rsidR="00430520">
          <w:rPr>
            <w:webHidden/>
          </w:rPr>
          <w:instrText xml:space="preserve"> PAGEREF _Toc172559432 \h </w:instrText>
        </w:r>
        <w:r w:rsidR="00430520">
          <w:rPr>
            <w:webHidden/>
          </w:rPr>
        </w:r>
        <w:r w:rsidR="00430520">
          <w:rPr>
            <w:webHidden/>
          </w:rPr>
          <w:fldChar w:fldCharType="separate"/>
        </w:r>
        <w:r w:rsidR="00DA126E">
          <w:rPr>
            <w:webHidden/>
          </w:rPr>
          <w:t>10</w:t>
        </w:r>
        <w:r w:rsidR="00430520">
          <w:rPr>
            <w:webHidden/>
          </w:rPr>
          <w:fldChar w:fldCharType="end"/>
        </w:r>
      </w:hyperlink>
    </w:p>
    <w:p w14:paraId="3D1DD74C" w14:textId="71389E14" w:rsidR="00430520" w:rsidRDefault="00EF3BE6">
      <w:pPr>
        <w:pStyle w:val="TOC2"/>
        <w:rPr>
          <w:rFonts w:eastAsiaTheme="minorEastAsia"/>
          <w:color w:val="auto"/>
          <w:sz w:val="22"/>
          <w:szCs w:val="22"/>
          <w:lang w:eastAsia="en-AU"/>
        </w:rPr>
      </w:pPr>
      <w:hyperlink w:anchor="_Toc172559433" w:history="1">
        <w:r w:rsidR="00430520" w:rsidRPr="00B96FCC">
          <w:rPr>
            <w:rStyle w:val="Hyperlink"/>
          </w:rPr>
          <w:t>Our</w:t>
        </w:r>
        <w:r w:rsidR="00430520" w:rsidRPr="00B96FCC">
          <w:rPr>
            <w:rStyle w:val="Hyperlink"/>
            <w:spacing w:val="-2"/>
          </w:rPr>
          <w:t xml:space="preserve"> </w:t>
        </w:r>
        <w:r w:rsidR="00430520" w:rsidRPr="00B96FCC">
          <w:rPr>
            <w:rStyle w:val="Hyperlink"/>
          </w:rPr>
          <w:t>regulation</w:t>
        </w:r>
        <w:r w:rsidR="00430520">
          <w:rPr>
            <w:webHidden/>
          </w:rPr>
          <w:tab/>
        </w:r>
        <w:r w:rsidR="00430520">
          <w:rPr>
            <w:webHidden/>
          </w:rPr>
          <w:fldChar w:fldCharType="begin"/>
        </w:r>
        <w:r w:rsidR="00430520">
          <w:rPr>
            <w:webHidden/>
          </w:rPr>
          <w:instrText xml:space="preserve"> PAGEREF _Toc172559433 \h </w:instrText>
        </w:r>
        <w:r w:rsidR="00430520">
          <w:rPr>
            <w:webHidden/>
          </w:rPr>
        </w:r>
        <w:r w:rsidR="00430520">
          <w:rPr>
            <w:webHidden/>
          </w:rPr>
          <w:fldChar w:fldCharType="separate"/>
        </w:r>
        <w:r w:rsidR="00DA126E">
          <w:rPr>
            <w:webHidden/>
          </w:rPr>
          <w:t>10</w:t>
        </w:r>
        <w:r w:rsidR="00430520">
          <w:rPr>
            <w:webHidden/>
          </w:rPr>
          <w:fldChar w:fldCharType="end"/>
        </w:r>
      </w:hyperlink>
    </w:p>
    <w:p w14:paraId="3CD94AE3" w14:textId="62F10934" w:rsidR="00430520" w:rsidRDefault="00EF3BE6">
      <w:pPr>
        <w:pStyle w:val="TOC2"/>
        <w:rPr>
          <w:rFonts w:eastAsiaTheme="minorEastAsia"/>
          <w:color w:val="auto"/>
          <w:sz w:val="22"/>
          <w:szCs w:val="22"/>
          <w:lang w:eastAsia="en-AU"/>
        </w:rPr>
      </w:pPr>
      <w:hyperlink w:anchor="_Toc172559434" w:history="1">
        <w:r w:rsidR="00430520" w:rsidRPr="00B96FCC">
          <w:rPr>
            <w:rStyle w:val="Hyperlink"/>
          </w:rPr>
          <w:t>Our Waterways program</w:t>
        </w:r>
        <w:r w:rsidR="00430520">
          <w:rPr>
            <w:webHidden/>
          </w:rPr>
          <w:tab/>
        </w:r>
        <w:r w:rsidR="00430520">
          <w:rPr>
            <w:webHidden/>
          </w:rPr>
          <w:fldChar w:fldCharType="begin"/>
        </w:r>
        <w:r w:rsidR="00430520">
          <w:rPr>
            <w:webHidden/>
          </w:rPr>
          <w:instrText xml:space="preserve"> PAGEREF _Toc172559434 \h </w:instrText>
        </w:r>
        <w:r w:rsidR="00430520">
          <w:rPr>
            <w:webHidden/>
          </w:rPr>
        </w:r>
        <w:r w:rsidR="00430520">
          <w:rPr>
            <w:webHidden/>
          </w:rPr>
          <w:fldChar w:fldCharType="separate"/>
        </w:r>
        <w:r w:rsidR="00DA126E">
          <w:rPr>
            <w:webHidden/>
          </w:rPr>
          <w:t>10</w:t>
        </w:r>
        <w:r w:rsidR="00430520">
          <w:rPr>
            <w:webHidden/>
          </w:rPr>
          <w:fldChar w:fldCharType="end"/>
        </w:r>
      </w:hyperlink>
    </w:p>
    <w:p w14:paraId="376861C6" w14:textId="069D2550" w:rsidR="006544FC" w:rsidRDefault="00530EA6" w:rsidP="009832BC">
      <w:pPr>
        <w:pStyle w:val="BodyText"/>
        <w:sectPr w:rsidR="006544FC" w:rsidSect="00E2304F">
          <w:headerReference w:type="default" r:id="rId21"/>
          <w:headerReference w:type="first" r:id="rId22"/>
          <w:footerReference w:type="first" r:id="rId23"/>
          <w:pgSz w:w="11906" w:h="16838" w:code="9"/>
          <w:pgMar w:top="1134" w:right="1134" w:bottom="1134" w:left="1134" w:header="567" w:footer="567" w:gutter="0"/>
          <w:cols w:space="708"/>
          <w:titlePg/>
          <w:docGrid w:linePitch="360"/>
        </w:sectPr>
      </w:pPr>
      <w:r>
        <w:rPr>
          <w:rFonts w:eastAsiaTheme="minorHAnsi"/>
          <w:noProof/>
          <w:lang w:eastAsia="en-US"/>
        </w:rPr>
        <w:fldChar w:fldCharType="end"/>
      </w:r>
    </w:p>
    <w:p w14:paraId="3A7BAB64" w14:textId="77777777" w:rsidR="003A1E81" w:rsidRDefault="003A1E81" w:rsidP="009832BC">
      <w:pPr>
        <w:pStyle w:val="BodyText"/>
      </w:pPr>
    </w:p>
    <w:p w14:paraId="5387328A" w14:textId="77777777" w:rsidR="006A6674" w:rsidRDefault="003A1E81" w:rsidP="004115BB">
      <w:pPr>
        <w:pStyle w:val="Heading1"/>
      </w:pPr>
      <w:bookmarkStart w:id="0" w:name="_Toc172559386"/>
      <w:bookmarkStart w:id="1" w:name="_GoBack"/>
      <w:bookmarkEnd w:id="1"/>
      <w:r>
        <w:t>Introduction</w:t>
      </w:r>
      <w:bookmarkEnd w:id="0"/>
    </w:p>
    <w:p w14:paraId="04345BEE" w14:textId="77777777" w:rsidR="003A1E81" w:rsidRPr="005C75FC" w:rsidRDefault="003A1E81" w:rsidP="004115BB">
      <w:pPr>
        <w:pStyle w:val="Heading2"/>
        <w:rPr>
          <w:color w:val="00428B" w:themeColor="accent1"/>
        </w:rPr>
      </w:pPr>
      <w:bookmarkStart w:id="2" w:name="_Toc172559387"/>
      <w:r w:rsidRPr="005C75FC">
        <w:rPr>
          <w:color w:val="00428B" w:themeColor="accent1"/>
        </w:rPr>
        <w:t>About the Koo Wee Rup – Longwarry Flood Protection District</w:t>
      </w:r>
      <w:bookmarkEnd w:id="2"/>
    </w:p>
    <w:p w14:paraId="691D0C21" w14:textId="6C4DD081" w:rsidR="003A1E81" w:rsidRPr="00303356" w:rsidRDefault="003A1E81" w:rsidP="003A1E81">
      <w:pPr>
        <w:pStyle w:val="IntroParagraph"/>
        <w:rPr>
          <w:color w:val="231F20" w:themeColor="text1"/>
          <w:lang w:eastAsia="en-AU"/>
        </w:rPr>
      </w:pPr>
      <w:r w:rsidRPr="00303356">
        <w:t xml:space="preserve">In the </w:t>
      </w:r>
      <w:r w:rsidR="006310D7">
        <w:t>Koo Wee Rup – Longwarry</w:t>
      </w:r>
      <w:r w:rsidRPr="00303356">
        <w:t xml:space="preserve"> Flood Protection District, drainage is essential to the way of life.</w:t>
      </w:r>
      <w:r w:rsidRPr="00303356">
        <w:rPr>
          <w:color w:val="231F20" w:themeColor="text1"/>
          <w:spacing w:val="0"/>
          <w:lang w:eastAsia="en-AU"/>
        </w:rPr>
        <w:t xml:space="preserve"> </w:t>
      </w:r>
    </w:p>
    <w:p w14:paraId="013757BF" w14:textId="77777777" w:rsidR="003A1E81" w:rsidRPr="00303356" w:rsidRDefault="003A1E81" w:rsidP="00EE48F6">
      <w:pPr>
        <w:pStyle w:val="BodyText"/>
      </w:pPr>
      <w:r w:rsidRPr="00303356">
        <w:t>Alongside Traditional Owners, residents, local councils, and other authorities, Melbourne Water is the caretaker of waterway and catchment health and manages the unique drainage network that helps t</w:t>
      </w:r>
      <w:r w:rsidR="00EE48F6" w:rsidRPr="00303356">
        <w:t xml:space="preserve">o reduce flood risk in the area </w:t>
      </w:r>
      <w:r w:rsidRPr="00303356">
        <w:t xml:space="preserve">– keeping the region viable as an important agricultural area. </w:t>
      </w:r>
    </w:p>
    <w:p w14:paraId="432DE146" w14:textId="1BFEB5B8" w:rsidR="003A1E81" w:rsidRPr="00303356" w:rsidRDefault="4906141A" w:rsidP="003A1E81">
      <w:pPr>
        <w:pStyle w:val="BodyText"/>
      </w:pPr>
      <w:r>
        <w:t xml:space="preserve">To fund this higher level of drainage service, property owners in </w:t>
      </w:r>
      <w:r w:rsidR="5C07EBBE">
        <w:t xml:space="preserve">the </w:t>
      </w:r>
      <w:bookmarkStart w:id="3" w:name="_Int_QMBqSgqh"/>
      <w:r w:rsidR="5C07EBBE">
        <w:t>District</w:t>
      </w:r>
      <w:bookmarkEnd w:id="3"/>
      <w:r>
        <w:t xml:space="preserve"> pay a special precept charge through their </w:t>
      </w:r>
      <w:bookmarkStart w:id="4" w:name="_Int_Zqswa8bn"/>
      <w:r>
        <w:t>South East</w:t>
      </w:r>
      <w:bookmarkEnd w:id="4"/>
      <w:r>
        <w:t xml:space="preserve"> Water bill. </w:t>
      </w:r>
    </w:p>
    <w:p w14:paraId="52281EAF" w14:textId="06EC2D3F" w:rsidR="003A1E81" w:rsidRPr="00303356" w:rsidRDefault="5C07EBBE" w:rsidP="003A1E81">
      <w:pPr>
        <w:pStyle w:val="BodyText"/>
      </w:pPr>
      <w:r>
        <w:t xml:space="preserve">The </w:t>
      </w:r>
      <w:bookmarkStart w:id="5" w:name="_Int_WTpj78G2"/>
      <w:r>
        <w:t>District</w:t>
      </w:r>
      <w:bookmarkEnd w:id="5"/>
      <w:r w:rsidR="4906141A">
        <w:t xml:space="preserve"> is also an area of high conservation value as it provides wildlife corridors and habitat for nationally significant threatened and endangered species and ecological communities such as the Southern Brown Bandicoot and Subtropical and Temperate Coastal Saltmarsh. </w:t>
      </w:r>
    </w:p>
    <w:p w14:paraId="4FBBB919" w14:textId="77777777" w:rsidR="005C75FC" w:rsidRPr="00303356" w:rsidRDefault="003A1E81" w:rsidP="003A1E81">
      <w:pPr>
        <w:pStyle w:val="BodyText"/>
      </w:pPr>
      <w:r w:rsidRPr="00303356">
        <w:t>We balance this important conservation work with the need to maintain the drains and are always looking for ways for beneficial outcomes for both.</w:t>
      </w:r>
    </w:p>
    <w:p w14:paraId="44CA0F38" w14:textId="5F9EEFD4" w:rsidR="00303356" w:rsidRDefault="0034768F" w:rsidP="009D5DDD">
      <w:pPr>
        <w:pStyle w:val="BodyText"/>
        <w:rPr>
          <w:color w:val="00428B" w:themeColor="accent1"/>
        </w:rPr>
      </w:pPr>
      <w:r>
        <w:rPr>
          <w:noProof/>
        </w:rPr>
        <w:drawing>
          <wp:inline distT="0" distB="0" distL="0" distR="0" wp14:anchorId="05E82FAE" wp14:editId="66BE95F4">
            <wp:extent cx="6305550" cy="43745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5550" cy="4374515"/>
                    </a:xfrm>
                    <a:prstGeom prst="rect">
                      <a:avLst/>
                    </a:prstGeom>
                  </pic:spPr>
                </pic:pic>
              </a:graphicData>
            </a:graphic>
          </wp:inline>
        </w:drawing>
      </w:r>
    </w:p>
    <w:p w14:paraId="6F6376DF" w14:textId="1FD19B57" w:rsidR="0034768F" w:rsidRPr="0034768F" w:rsidRDefault="0034768F" w:rsidP="0034768F">
      <w:pPr>
        <w:pStyle w:val="BodyText"/>
      </w:pPr>
      <w:r>
        <w:rPr>
          <w:i/>
          <w:color w:val="231F1F"/>
          <w:sz w:val="18"/>
        </w:rPr>
        <w:t>Figure</w:t>
      </w:r>
      <w:r>
        <w:rPr>
          <w:i/>
          <w:color w:val="231F1F"/>
          <w:spacing w:val="-1"/>
          <w:sz w:val="18"/>
        </w:rPr>
        <w:t xml:space="preserve"> </w:t>
      </w:r>
      <w:r w:rsidR="006310D7">
        <w:rPr>
          <w:i/>
          <w:color w:val="231F1F"/>
          <w:sz w:val="18"/>
        </w:rPr>
        <w:t>1</w:t>
      </w:r>
      <w:r>
        <w:rPr>
          <w:i/>
          <w:color w:val="231F1F"/>
          <w:sz w:val="18"/>
        </w:rPr>
        <w:t xml:space="preserve">: </w:t>
      </w:r>
      <w:r w:rsidR="006310D7">
        <w:rPr>
          <w:i/>
          <w:color w:val="231F1F"/>
          <w:sz w:val="18"/>
        </w:rPr>
        <w:t>Map of the Koo Wee Rup – Longwarry Flood Protection District</w:t>
      </w:r>
    </w:p>
    <w:p w14:paraId="3031274F" w14:textId="3ADBF689" w:rsidR="005C75FC" w:rsidRPr="00303356" w:rsidRDefault="005C75FC" w:rsidP="00303356">
      <w:pPr>
        <w:pStyle w:val="Heading2"/>
        <w:rPr>
          <w:color w:val="00428B" w:themeColor="accent1"/>
        </w:rPr>
      </w:pPr>
      <w:bookmarkStart w:id="6" w:name="_Toc172559388"/>
      <w:r w:rsidRPr="1792D681">
        <w:rPr>
          <w:color w:val="00418B"/>
        </w:rPr>
        <w:t xml:space="preserve">History of </w:t>
      </w:r>
      <w:r w:rsidR="009D5DDD" w:rsidRPr="1792D681">
        <w:rPr>
          <w:color w:val="00418B"/>
        </w:rPr>
        <w:t>the District</w:t>
      </w:r>
      <w:r w:rsidRPr="1792D681">
        <w:rPr>
          <w:color w:val="00418B"/>
        </w:rPr>
        <w:t xml:space="preserve"> - Drainage and Flooding</w:t>
      </w:r>
      <w:bookmarkEnd w:id="6"/>
    </w:p>
    <w:p w14:paraId="3109B22F" w14:textId="13BFDFD7" w:rsidR="7356822E" w:rsidRDefault="7356822E" w:rsidP="1792D681">
      <w:pPr>
        <w:pStyle w:val="BodyText"/>
      </w:pPr>
      <w:r w:rsidRPr="1792D681">
        <w:t>The Bunurong people of the Kulin Nation are the traditional custodians of the land on which the Koo Wee Rup–Longwarry Flood Protection District is now located.</w:t>
      </w:r>
    </w:p>
    <w:p w14:paraId="09FDCFC5" w14:textId="5612255F" w:rsidR="56519A48" w:rsidRDefault="005C75FC" w:rsidP="56519A48">
      <w:pPr>
        <w:pStyle w:val="BodyText"/>
      </w:pPr>
      <w:r>
        <w:t xml:space="preserve">Prior to European settlement, </w:t>
      </w:r>
      <w:r w:rsidR="00303356">
        <w:t>the area was part of the Koo Wee Rup Swamp (or Great Swamp), an extensive wetlands ecosystem encompassing more than 40,000 hectares of dense swamp from Tooradin to Bunyip.</w:t>
      </w:r>
    </w:p>
    <w:p w14:paraId="3A810D6E" w14:textId="5679086C" w:rsidR="00303356" w:rsidRDefault="5B9714D3" w:rsidP="006310D7">
      <w:pPr>
        <w:pStyle w:val="BodyText"/>
      </w:pPr>
      <w:r>
        <w:t>The swamp was fed by a 2,208 square kilometre catchment that included the three major drainage basins of Cardinia Creek, Bunyip </w:t>
      </w:r>
      <w:r w:rsidR="083527DD">
        <w:t>River,</w:t>
      </w:r>
      <w:r>
        <w:t> and Lang </w:t>
      </w:r>
      <w:bookmarkStart w:id="7" w:name="_Int_f0cEaQqL"/>
      <w:r>
        <w:t>Lang</w:t>
      </w:r>
      <w:bookmarkEnd w:id="7"/>
      <w:r>
        <w:t xml:space="preserve"> River catchments. </w:t>
      </w:r>
      <w:r w:rsidR="00DA126E">
        <w:t>The</w:t>
      </w:r>
      <w:r>
        <w:t> Yallock Creek formed the only permanent outlet from the swamp into Western Port Bay.</w:t>
      </w:r>
    </w:p>
    <w:p w14:paraId="68BDCC8D" w14:textId="798DC5A9" w:rsidR="005C75FC" w:rsidRPr="00303356" w:rsidRDefault="005C75FC" w:rsidP="005C75FC">
      <w:pPr>
        <w:pStyle w:val="BodyText"/>
      </w:pPr>
      <w:r w:rsidRPr="00303356">
        <w:t xml:space="preserve">In the late </w:t>
      </w:r>
      <w:r w:rsidR="00303356">
        <w:t>1800’s</w:t>
      </w:r>
      <w:r w:rsidRPr="00303356">
        <w:t xml:space="preserve">, the swamp was slowly drained with a network of constructed channels and improved outfalls to Western Port Bay. This early drainage system allowed limited agricultural activities within the reclaimed swamp between floods, and passage through the swamp to Gippsland. </w:t>
      </w:r>
    </w:p>
    <w:p w14:paraId="545D28AB" w14:textId="77777777" w:rsidR="005C75FC" w:rsidRPr="00303356" w:rsidRDefault="48D891A3" w:rsidP="005C75FC">
      <w:pPr>
        <w:pStyle w:val="BodyText"/>
      </w:pPr>
      <w:r>
        <w:t xml:space="preserve">Today, the drainage system that includes the two main carrier drains (the Cardinia Outfall Drain and the Bunyip Main Drain) provides a </w:t>
      </w:r>
      <w:bookmarkStart w:id="8" w:name="_Int_kA9lOXhK"/>
      <w:r>
        <w:t>relatively high</w:t>
      </w:r>
      <w:bookmarkEnd w:id="8"/>
      <w:r>
        <w:t xml:space="preserve"> level of flood protection for a rural area and allows intensive agricultural activities and associated development.</w:t>
      </w:r>
    </w:p>
    <w:p w14:paraId="14EE1419" w14:textId="10D9EAAE" w:rsidR="005C75FC" w:rsidRPr="00303356" w:rsidRDefault="5C07EBBE" w:rsidP="005C75FC">
      <w:pPr>
        <w:pStyle w:val="BodyText"/>
      </w:pPr>
      <w:r>
        <w:t xml:space="preserve">The </w:t>
      </w:r>
      <w:bookmarkStart w:id="9" w:name="_Int_isLidg3t"/>
      <w:r>
        <w:t>District</w:t>
      </w:r>
      <w:bookmarkEnd w:id="9"/>
      <w:r w:rsidR="48D891A3">
        <w:t xml:space="preserve"> has flooded many times. The largest flood on record (</w:t>
      </w:r>
      <w:bookmarkStart w:id="10" w:name="_Int_Aia9jy0o"/>
      <w:r w:rsidR="48D891A3">
        <w:t>approximately a</w:t>
      </w:r>
      <w:bookmarkEnd w:id="10"/>
      <w:r w:rsidR="48D891A3">
        <w:t xml:space="preserve"> 0.5-0.7 per cent Annual Exceedance Probability (AEP) event) occurred in 1934, when the entire District was inundated and more than 1,000 people became temporarily homeless. AEP is the likelihood of the occurrence of a flood of a given size happening in any one year. </w:t>
      </w:r>
    </w:p>
    <w:p w14:paraId="0C85ACBF" w14:textId="69435891" w:rsidR="005C75FC" w:rsidRPr="00303356" w:rsidRDefault="48D891A3" w:rsidP="005C75FC">
      <w:pPr>
        <w:pStyle w:val="BodyText"/>
      </w:pPr>
      <w:r>
        <w:t xml:space="preserve">Following the 1934 flood and subsequent regular flooding of </w:t>
      </w:r>
      <w:r w:rsidR="5C07EBBE">
        <w:t xml:space="preserve">the </w:t>
      </w:r>
      <w:bookmarkStart w:id="11" w:name="_Int_2o0CxRkQ"/>
      <w:r w:rsidR="5C07EBBE">
        <w:t>District</w:t>
      </w:r>
      <w:bookmarkEnd w:id="11"/>
      <w:r>
        <w:t xml:space="preserve">, construction of the Yallock Outfall Drain commenced in the 1950s. The outfall splits the flow of the Bunyip Main Drain at Cora Lynn. The resultant decrease in flows in the Bunyip Main Drain reduces the frequency of overtopping the drain levees and thereby provides flood mitigation benefits to the Koo Wee Rup township. Flooding in </w:t>
      </w:r>
      <w:r w:rsidR="5C07EBBE">
        <w:t>the District</w:t>
      </w:r>
      <w:r>
        <w:t xml:space="preserve"> results from not only the overtopping of drain levees but also occurs when floodwaters from the local catchments exceed the capacity of the local drainage system. </w:t>
      </w:r>
    </w:p>
    <w:p w14:paraId="682E0639" w14:textId="236E5CDA" w:rsidR="003A1E81" w:rsidRPr="00303356" w:rsidRDefault="48D891A3" w:rsidP="003A1E81">
      <w:pPr>
        <w:pStyle w:val="BodyText"/>
        <w:rPr>
          <w:rStyle w:val="A3"/>
          <w:rFonts w:cs="Times New Roman"/>
          <w:color w:val="231F20" w:themeColor="text1"/>
          <w:sz w:val="24"/>
          <w:szCs w:val="24"/>
        </w:rPr>
      </w:pPr>
      <w:r>
        <w:t xml:space="preserve">Due to the extremely flat terrain of </w:t>
      </w:r>
      <w:r w:rsidR="5C07EBBE">
        <w:t xml:space="preserve">the </w:t>
      </w:r>
      <w:bookmarkStart w:id="12" w:name="_Int_QdYjJPuH"/>
      <w:r w:rsidR="5C07EBBE">
        <w:t>District</w:t>
      </w:r>
      <w:bookmarkEnd w:id="12"/>
      <w:r>
        <w:t xml:space="preserve">, even relatively minor floods can inundate large areas. The flat terrain results in slow water movement and, when flooding occurs, it can last for </w:t>
      </w:r>
      <w:bookmarkStart w:id="13" w:name="_Int_AsopvKQp"/>
      <w:r>
        <w:t>a number of</w:t>
      </w:r>
      <w:bookmarkEnd w:id="13"/>
      <w:r>
        <w:t xml:space="preserve"> days or even weeks.</w:t>
      </w:r>
    </w:p>
    <w:p w14:paraId="48B1B311" w14:textId="2D2E24EE" w:rsidR="00EE48F6" w:rsidRPr="005C75FC" w:rsidRDefault="00EE48F6" w:rsidP="005C75FC">
      <w:pPr>
        <w:pStyle w:val="Heading2"/>
        <w:rPr>
          <w:color w:val="00428B" w:themeColor="accent1"/>
        </w:rPr>
      </w:pPr>
      <w:bookmarkStart w:id="14" w:name="_Toc172559389"/>
      <w:r w:rsidRPr="005C75FC">
        <w:rPr>
          <w:color w:val="00428B" w:themeColor="accent1"/>
        </w:rPr>
        <w:t>About th</w:t>
      </w:r>
      <w:r w:rsidR="005C75FC">
        <w:rPr>
          <w:color w:val="00428B" w:themeColor="accent1"/>
        </w:rPr>
        <w:t>e</w:t>
      </w:r>
      <w:r w:rsidRPr="005C75FC">
        <w:rPr>
          <w:color w:val="00428B" w:themeColor="accent1"/>
        </w:rPr>
        <w:t xml:space="preserve"> Charter</w:t>
      </w:r>
      <w:bookmarkEnd w:id="14"/>
    </w:p>
    <w:p w14:paraId="642F5E67" w14:textId="74C729EA" w:rsidR="00EE48F6" w:rsidRPr="00EE48F6" w:rsidRDefault="4A774E90" w:rsidP="00EE48F6">
      <w:pPr>
        <w:pStyle w:val="BodyText"/>
      </w:pPr>
      <w:r>
        <w:t xml:space="preserve">We understand that working together with our partners, stakeholders and customers is essential to what we do. </w:t>
      </w:r>
      <w:r w:rsidR="21B00025">
        <w:t>That is</w:t>
      </w:r>
      <w:r>
        <w:t xml:space="preserve"> why we are constantly striving to improve our relationships with, and services provided to, our customers in </w:t>
      </w:r>
      <w:r w:rsidR="5C07EBBE">
        <w:t xml:space="preserve">the </w:t>
      </w:r>
      <w:bookmarkStart w:id="15" w:name="_Int_7vKW72J1"/>
      <w:r w:rsidR="5C07EBBE">
        <w:t>District</w:t>
      </w:r>
      <w:bookmarkEnd w:id="15"/>
      <w:r>
        <w:t>. </w:t>
      </w:r>
    </w:p>
    <w:p w14:paraId="08457D59" w14:textId="3DE0EF9C" w:rsidR="00EE48F6" w:rsidRPr="00EE48F6" w:rsidRDefault="4A774E90" w:rsidP="00EE48F6">
      <w:pPr>
        <w:pStyle w:val="BodyText"/>
      </w:pPr>
      <w:r>
        <w:t>This Customer Service Charter (</w:t>
      </w:r>
      <w:r w:rsidR="48D891A3">
        <w:t xml:space="preserve">the </w:t>
      </w:r>
      <w:r>
        <w:t xml:space="preserve">‘Charter’) is for the precept ratepayers in the </w:t>
      </w:r>
      <w:r w:rsidR="6439B23B">
        <w:t>Koo Wee Rup – Longwarry</w:t>
      </w:r>
      <w:r>
        <w:t xml:space="preserve"> Flood Protection District </w:t>
      </w:r>
      <w:r w:rsidR="248016FF">
        <w:t>who</w:t>
      </w:r>
      <w:r>
        <w:t xml:space="preserve"> receive flood protection and drainage services from Melbourne Water. This is a fee for service to manage drainage across </w:t>
      </w:r>
      <w:r w:rsidR="5C07EBBE">
        <w:t xml:space="preserve">the </w:t>
      </w:r>
      <w:bookmarkStart w:id="16" w:name="_Int_yaMpSbzz"/>
      <w:r w:rsidR="5C07EBBE">
        <w:t>District</w:t>
      </w:r>
      <w:bookmarkEnd w:id="16"/>
      <w:r>
        <w:t>.  </w:t>
      </w:r>
    </w:p>
    <w:p w14:paraId="6CE67055" w14:textId="77777777" w:rsidR="00EE48F6" w:rsidRPr="00EE48F6" w:rsidRDefault="00EE48F6" w:rsidP="00EE48F6">
      <w:pPr>
        <w:pStyle w:val="paragraph"/>
        <w:spacing w:before="0" w:beforeAutospacing="0" w:after="0" w:afterAutospacing="0"/>
        <w:ind w:right="120"/>
        <w:textAlignment w:val="baseline"/>
        <w:rPr>
          <w:rFonts w:ascii="Verdana" w:hAnsi="Verdana"/>
        </w:rPr>
      </w:pPr>
      <w:r w:rsidRPr="00EE48F6">
        <w:rPr>
          <w:rStyle w:val="normaltextrun"/>
          <w:rFonts w:ascii="Verdana" w:hAnsi="Verdana"/>
          <w:color w:val="231F1F"/>
          <w:lang w:val="en-US"/>
        </w:rPr>
        <w:t>This charter outlines:</w:t>
      </w:r>
      <w:r w:rsidRPr="00EE48F6">
        <w:rPr>
          <w:rStyle w:val="eop"/>
          <w:rFonts w:ascii="Verdana" w:hAnsi="Verdana"/>
          <w:color w:val="231F1F"/>
        </w:rPr>
        <w:t> </w:t>
      </w:r>
    </w:p>
    <w:p w14:paraId="5F706523" w14:textId="582F81B5" w:rsidR="00EE48F6" w:rsidRPr="00500A20" w:rsidRDefault="00EE48F6" w:rsidP="00500A20">
      <w:pPr>
        <w:pStyle w:val="ListBullet"/>
        <w:rPr>
          <w:rStyle w:val="normaltextrun"/>
          <w:color w:val="231F1F"/>
          <w:lang w:val="en-US"/>
        </w:rPr>
      </w:pPr>
      <w:r w:rsidRPr="00EE48F6">
        <w:rPr>
          <w:rStyle w:val="normaltextrun"/>
          <w:rFonts w:ascii="Verdana" w:hAnsi="Verdana"/>
          <w:color w:val="231F1F"/>
          <w:lang w:val="en-US"/>
        </w:rPr>
        <w:t>your rights and obligations as a user of our flood protection</w:t>
      </w:r>
      <w:r w:rsidR="00303356">
        <w:rPr>
          <w:rStyle w:val="normaltextrun"/>
          <w:rFonts w:ascii="Verdana" w:hAnsi="Verdana"/>
          <w:color w:val="231F1F"/>
          <w:lang w:val="en-US"/>
        </w:rPr>
        <w:t> and drainage services</w:t>
      </w:r>
    </w:p>
    <w:p w14:paraId="75E4DE15" w14:textId="28C6B33A" w:rsidR="00EE48F6" w:rsidRPr="00500A20" w:rsidRDefault="00EE48F6" w:rsidP="00500A20">
      <w:pPr>
        <w:pStyle w:val="ListBullet"/>
        <w:rPr>
          <w:rStyle w:val="normaltextrun"/>
          <w:color w:val="231F1F"/>
          <w:lang w:val="en-US"/>
        </w:rPr>
      </w:pPr>
      <w:r w:rsidRPr="00EE48F6">
        <w:rPr>
          <w:rStyle w:val="normaltextrun"/>
          <w:rFonts w:ascii="Verdana" w:hAnsi="Verdana"/>
          <w:color w:val="231F1F"/>
          <w:lang w:val="en-US"/>
        </w:rPr>
        <w:t>the minimum standards of service that you can expect</w:t>
      </w:r>
    </w:p>
    <w:p w14:paraId="6828BAD2" w14:textId="7B19D958" w:rsidR="00EE48F6" w:rsidRPr="00500A20" w:rsidRDefault="4A774E90" w:rsidP="00500A20">
      <w:pPr>
        <w:pStyle w:val="ListBullet"/>
        <w:rPr>
          <w:rStyle w:val="normaltextrun"/>
          <w:color w:val="231F1F"/>
          <w:lang w:val="en-US"/>
        </w:rPr>
      </w:pPr>
      <w:r w:rsidRPr="059D43BD">
        <w:rPr>
          <w:rStyle w:val="normaltextrun"/>
          <w:rFonts w:ascii="Verdana" w:hAnsi="Verdana"/>
          <w:color w:val="231F1F"/>
          <w:lang w:val="en-US"/>
        </w:rPr>
        <w:t xml:space="preserve">key information about </w:t>
      </w:r>
      <w:r w:rsidR="5C07EBBE" w:rsidRPr="059D43BD">
        <w:rPr>
          <w:rStyle w:val="normaltextrun"/>
          <w:rFonts w:ascii="Verdana" w:hAnsi="Verdana"/>
          <w:color w:val="231F1F"/>
          <w:lang w:val="en-US"/>
        </w:rPr>
        <w:t xml:space="preserve">the </w:t>
      </w:r>
      <w:bookmarkStart w:id="17" w:name="_Int_o3cUg7dn"/>
      <w:r w:rsidR="5C07EBBE" w:rsidRPr="059D43BD">
        <w:rPr>
          <w:rStyle w:val="normaltextrun"/>
          <w:rFonts w:ascii="Verdana" w:hAnsi="Verdana"/>
          <w:color w:val="231F1F"/>
          <w:lang w:val="en-US"/>
        </w:rPr>
        <w:t>District</w:t>
      </w:r>
      <w:bookmarkEnd w:id="17"/>
      <w:r w:rsidRPr="059D43BD">
        <w:rPr>
          <w:rStyle w:val="normaltextrun"/>
          <w:rFonts w:ascii="Verdana" w:hAnsi="Verdana"/>
          <w:color w:val="231F1F"/>
          <w:lang w:val="en-US"/>
        </w:rPr>
        <w:t xml:space="preserve"> and drainage system </w:t>
      </w:r>
      <w:r w:rsidRPr="059D43BD">
        <w:rPr>
          <w:rStyle w:val="normaltextrun"/>
          <w:lang w:val="en-US"/>
        </w:rPr>
        <w:t> </w:t>
      </w:r>
    </w:p>
    <w:p w14:paraId="7D93F967" w14:textId="5C00B627" w:rsidR="00EE48F6" w:rsidRPr="00500A20" w:rsidRDefault="00EE48F6" w:rsidP="00500A20">
      <w:pPr>
        <w:pStyle w:val="ListBullet"/>
        <w:rPr>
          <w:rStyle w:val="normaltextrun"/>
          <w:color w:val="231F1F"/>
          <w:lang w:val="en-US"/>
        </w:rPr>
      </w:pPr>
      <w:r w:rsidRPr="00EE48F6">
        <w:rPr>
          <w:rStyle w:val="normaltextrun"/>
          <w:rFonts w:ascii="Verdana" w:hAnsi="Verdana"/>
          <w:color w:val="231F1F"/>
          <w:lang w:val="en-US"/>
        </w:rPr>
        <w:t>the Precept Rate and what it entails</w:t>
      </w:r>
    </w:p>
    <w:p w14:paraId="30D3F2EF" w14:textId="77777777" w:rsidR="00EE48F6" w:rsidRPr="00500A20" w:rsidRDefault="4A774E90" w:rsidP="00500A20">
      <w:pPr>
        <w:pStyle w:val="ListBullet"/>
        <w:rPr>
          <w:rStyle w:val="normaltextrun"/>
          <w:color w:val="231F1F"/>
          <w:lang w:val="en-US"/>
        </w:rPr>
      </w:pPr>
      <w:bookmarkStart w:id="18" w:name="_Int_uMPZ9VSS"/>
      <w:r w:rsidRPr="059D43BD">
        <w:rPr>
          <w:rStyle w:val="normaltextrun"/>
          <w:rFonts w:ascii="Verdana" w:hAnsi="Verdana"/>
          <w:color w:val="231F1F"/>
          <w:lang w:val="en-US"/>
        </w:rPr>
        <w:t>how</w:t>
      </w:r>
      <w:bookmarkEnd w:id="18"/>
      <w:r w:rsidRPr="059D43BD">
        <w:rPr>
          <w:rStyle w:val="normaltextrun"/>
          <w:rFonts w:ascii="Verdana" w:hAnsi="Verdana"/>
          <w:color w:val="231F1F"/>
          <w:lang w:val="en-US"/>
        </w:rPr>
        <w:t xml:space="preserve"> you can give us feedback on any aspect of our </w:t>
      </w:r>
      <w:bookmarkStart w:id="19" w:name="_Int_QhB7EDGc"/>
      <w:r w:rsidRPr="059D43BD">
        <w:rPr>
          <w:rStyle w:val="normaltextrun"/>
          <w:rFonts w:ascii="Verdana" w:hAnsi="Verdana"/>
          <w:color w:val="231F1F"/>
          <w:lang w:val="en-US"/>
        </w:rPr>
        <w:t>service.</w:t>
      </w:r>
      <w:bookmarkEnd w:id="19"/>
      <w:r w:rsidRPr="059D43BD">
        <w:rPr>
          <w:rStyle w:val="normaltextrun"/>
          <w:lang w:val="en-US"/>
        </w:rPr>
        <w:t> </w:t>
      </w:r>
    </w:p>
    <w:p w14:paraId="4E1B80E2" w14:textId="49404AEA" w:rsidR="00746A98" w:rsidRPr="005C75FC" w:rsidRDefault="00746A98" w:rsidP="006B39B1">
      <w:pPr>
        <w:pStyle w:val="Heading2"/>
        <w:rPr>
          <w:color w:val="00428B" w:themeColor="accent1"/>
        </w:rPr>
      </w:pPr>
      <w:bookmarkStart w:id="20" w:name="_TOC_250041"/>
      <w:bookmarkStart w:id="21" w:name="_Toc166162305"/>
      <w:bookmarkStart w:id="22" w:name="_Toc172559390"/>
      <w:r w:rsidRPr="005C75FC">
        <w:rPr>
          <w:color w:val="00428B" w:themeColor="accent1"/>
        </w:rPr>
        <w:t xml:space="preserve">Term of this </w:t>
      </w:r>
      <w:bookmarkEnd w:id="20"/>
      <w:r w:rsidRPr="005C75FC">
        <w:rPr>
          <w:color w:val="00428B" w:themeColor="accent1"/>
        </w:rPr>
        <w:t>charter</w:t>
      </w:r>
      <w:bookmarkEnd w:id="21"/>
      <w:bookmarkEnd w:id="22"/>
    </w:p>
    <w:p w14:paraId="102C3193" w14:textId="6CBB7DE7" w:rsidR="009D5DDD" w:rsidRDefault="00746A98" w:rsidP="005C75FC">
      <w:pPr>
        <w:pStyle w:val="BodyText"/>
        <w:rPr>
          <w:rFonts w:eastAsiaTheme="minorEastAsia"/>
        </w:rPr>
      </w:pPr>
      <w:r w:rsidRPr="001C2B26">
        <w:rPr>
          <w:rFonts w:eastAsiaTheme="minorEastAsia"/>
        </w:rPr>
        <w:t xml:space="preserve">This charter </w:t>
      </w:r>
      <w:r>
        <w:rPr>
          <w:rFonts w:eastAsiaTheme="minorEastAsia"/>
        </w:rPr>
        <w:t xml:space="preserve">covers the </w:t>
      </w:r>
      <w:r w:rsidR="006B39B1">
        <w:rPr>
          <w:rFonts w:eastAsiaTheme="minorEastAsia"/>
        </w:rPr>
        <w:t xml:space="preserve">remainder of the </w:t>
      </w:r>
      <w:r w:rsidRPr="001C2B26">
        <w:rPr>
          <w:rFonts w:eastAsiaTheme="minorEastAsia"/>
        </w:rPr>
        <w:t xml:space="preserve">statutory period of Melbourne Water’s </w:t>
      </w:r>
      <w:r>
        <w:rPr>
          <w:rFonts w:eastAsiaTheme="minorEastAsia"/>
        </w:rPr>
        <w:t xml:space="preserve">Pricing Submission for </w:t>
      </w:r>
      <w:r w:rsidRPr="001C2B26">
        <w:rPr>
          <w:rFonts w:eastAsiaTheme="minorEastAsia"/>
        </w:rPr>
        <w:t>20</w:t>
      </w:r>
      <w:r>
        <w:rPr>
          <w:rFonts w:eastAsiaTheme="minorEastAsia"/>
        </w:rPr>
        <w:t>21</w:t>
      </w:r>
      <w:r w:rsidRPr="001C2B26">
        <w:rPr>
          <w:rFonts w:eastAsiaTheme="minorEastAsia"/>
        </w:rPr>
        <w:t xml:space="preserve"> to </w:t>
      </w:r>
      <w:r>
        <w:rPr>
          <w:rFonts w:eastAsiaTheme="minorEastAsia"/>
        </w:rPr>
        <w:t>2026</w:t>
      </w:r>
      <w:r w:rsidRPr="001C2B26">
        <w:rPr>
          <w:rFonts w:eastAsiaTheme="minorEastAsia"/>
        </w:rPr>
        <w:t>.</w:t>
      </w:r>
    </w:p>
    <w:p w14:paraId="6FD9E566" w14:textId="77777777" w:rsidR="009D5DDD" w:rsidRDefault="009D5DDD">
      <w:pPr>
        <w:rPr>
          <w:rFonts w:eastAsiaTheme="minorEastAsia"/>
        </w:rPr>
      </w:pPr>
      <w:r>
        <w:rPr>
          <w:rFonts w:eastAsiaTheme="minorEastAsia"/>
        </w:rPr>
        <w:br w:type="page"/>
      </w:r>
    </w:p>
    <w:p w14:paraId="12168ADC" w14:textId="48169876" w:rsidR="005C75FC" w:rsidRDefault="005C75FC" w:rsidP="006B39B1">
      <w:pPr>
        <w:pStyle w:val="Heading1"/>
      </w:pPr>
      <w:bookmarkStart w:id="23" w:name="_Toc172559391"/>
      <w:bookmarkStart w:id="24" w:name="_TOC_250040"/>
      <w:bookmarkStart w:id="25" w:name="_Toc166162306"/>
      <w:r>
        <w:t>Our role</w:t>
      </w:r>
      <w:bookmarkEnd w:id="23"/>
    </w:p>
    <w:p w14:paraId="40E5B6F8" w14:textId="216657D2" w:rsidR="005C75FC" w:rsidRPr="00303356" w:rsidRDefault="005C75FC" w:rsidP="00303356">
      <w:pPr>
        <w:pStyle w:val="IntroParagraph"/>
      </w:pPr>
      <w:r w:rsidRPr="006B39B1">
        <w:t>Robust and productive relationships with our customers and</w:t>
      </w:r>
      <w:r>
        <w:t xml:space="preserve"> </w:t>
      </w:r>
      <w:r w:rsidRPr="006B39B1">
        <w:t>stakeholders are essential to our continued success.</w:t>
      </w:r>
    </w:p>
    <w:p w14:paraId="02473D65" w14:textId="5BFE2BDD" w:rsidR="006B39B1" w:rsidRPr="005C75FC" w:rsidRDefault="006B39B1" w:rsidP="005C75FC">
      <w:pPr>
        <w:pStyle w:val="Heading2"/>
        <w:rPr>
          <w:color w:val="00428B" w:themeColor="accent1"/>
        </w:rPr>
      </w:pPr>
      <w:bookmarkStart w:id="26" w:name="_Toc172559392"/>
      <w:r w:rsidRPr="005C75FC">
        <w:rPr>
          <w:color w:val="00428B" w:themeColor="accent1"/>
        </w:rPr>
        <w:t xml:space="preserve">Our </w:t>
      </w:r>
      <w:bookmarkEnd w:id="24"/>
      <w:r w:rsidRPr="005C75FC">
        <w:rPr>
          <w:color w:val="00428B" w:themeColor="accent1"/>
        </w:rPr>
        <w:t>role in waterway and drainage management</w:t>
      </w:r>
      <w:bookmarkEnd w:id="25"/>
      <w:bookmarkEnd w:id="26"/>
    </w:p>
    <w:p w14:paraId="7A286F16" w14:textId="77777777" w:rsidR="006B39B1" w:rsidRPr="006B39B1" w:rsidRDefault="006B39B1" w:rsidP="006B39B1">
      <w:pPr>
        <w:pStyle w:val="BodyText"/>
      </w:pPr>
      <w:r w:rsidRPr="006B39B1">
        <w:t xml:space="preserve">Melbourne Water is the designated caretaker of waterway health for the Port Phillip and Westernport region, and the regional drainage and floodplain management authority. </w:t>
      </w:r>
    </w:p>
    <w:p w14:paraId="7C3A9B11" w14:textId="762D66E3" w:rsidR="006B39B1" w:rsidRDefault="1D66D878" w:rsidP="006B39B1">
      <w:pPr>
        <w:pStyle w:val="BodyText"/>
      </w:pPr>
      <w:r>
        <w:t xml:space="preserve">We work on behalf of, and in close collaboration with, the people of Melbourne and surrounds. Our responsibilities include the management of more than 25,000 kilometres of rivers and creeks across the region, as well as estuaries, wetlands, and floodplain. We also manage the regional drainage system including drains, levees, </w:t>
      </w:r>
      <w:r w:rsidR="6A01452F">
        <w:t>channels,</w:t>
      </w:r>
      <w:r>
        <w:t xml:space="preserve"> and retarding basins that carry flows and reduce flooding impacts.</w:t>
      </w:r>
    </w:p>
    <w:p w14:paraId="6F5BCC17" w14:textId="60590787" w:rsidR="006B39B1" w:rsidRDefault="006B39B1" w:rsidP="006B39B1">
      <w:pPr>
        <w:pStyle w:val="BodyText"/>
      </w:pPr>
      <w:r w:rsidRPr="006B39B1">
        <w:t xml:space="preserve">Our Waterways and Drainage Program includes actions designed to improve the health, quality, amenity and understanding of our waterways. This in turn helps us manage environmental flows and water quality, </w:t>
      </w:r>
      <w:r w:rsidR="007700F1">
        <w:t>reduce flood risk</w:t>
      </w:r>
      <w:r w:rsidRPr="006B39B1">
        <w:t xml:space="preserve"> for communities, support sustainable development, and involve and engage our customers.</w:t>
      </w:r>
    </w:p>
    <w:p w14:paraId="2FB1845E" w14:textId="77777777" w:rsidR="006B39B1" w:rsidRDefault="006B39B1" w:rsidP="006B39B1">
      <w:pPr>
        <w:pStyle w:val="BodyText"/>
      </w:pPr>
      <w:r w:rsidRPr="006B39B1">
        <w:t>Our activities include:</w:t>
      </w:r>
    </w:p>
    <w:p w14:paraId="482FE749" w14:textId="22CE8621" w:rsidR="006B39B1" w:rsidRPr="00500A20" w:rsidRDefault="6F776120" w:rsidP="00500A20">
      <w:pPr>
        <w:pStyle w:val="ListBullet"/>
        <w:rPr>
          <w:rStyle w:val="normaltextrun"/>
          <w:rFonts w:ascii="Verdana" w:hAnsi="Verdana"/>
          <w:color w:val="231F1F"/>
          <w:lang w:val="en-US"/>
        </w:rPr>
      </w:pPr>
      <w:r w:rsidRPr="059D43BD">
        <w:rPr>
          <w:rStyle w:val="normaltextrun"/>
          <w:rFonts w:ascii="Verdana" w:hAnsi="Verdana"/>
          <w:color w:val="231F1F"/>
          <w:lang w:val="en-US"/>
        </w:rPr>
        <w:t>m</w:t>
      </w:r>
      <w:r w:rsidR="1D66D878" w:rsidRPr="059D43BD">
        <w:rPr>
          <w:rStyle w:val="normaltextrun"/>
          <w:rFonts w:ascii="Verdana" w:hAnsi="Verdana"/>
          <w:color w:val="231F1F"/>
          <w:lang w:val="en-US"/>
        </w:rPr>
        <w:t xml:space="preserve">anaging and monitoring rivers, </w:t>
      </w:r>
      <w:r w:rsidR="45321CD0" w:rsidRPr="059D43BD">
        <w:rPr>
          <w:rStyle w:val="normaltextrun"/>
          <w:rFonts w:ascii="Verdana" w:hAnsi="Verdana"/>
          <w:color w:val="231F1F"/>
          <w:lang w:val="en-US"/>
        </w:rPr>
        <w:t>creeks,</w:t>
      </w:r>
      <w:r w:rsidR="1D66D878" w:rsidRPr="059D43BD">
        <w:rPr>
          <w:rStyle w:val="normaltextrun"/>
          <w:rFonts w:ascii="Verdana" w:hAnsi="Verdana"/>
          <w:color w:val="231F1F"/>
          <w:lang w:val="en-US"/>
        </w:rPr>
        <w:t xml:space="preserve"> and wetlands.</w:t>
      </w:r>
    </w:p>
    <w:p w14:paraId="70C8ACE4" w14:textId="5424BF47"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m</w:t>
      </w:r>
      <w:r w:rsidR="006B39B1" w:rsidRPr="00500A20">
        <w:rPr>
          <w:rStyle w:val="normaltextrun"/>
          <w:rFonts w:ascii="Verdana" w:hAnsi="Verdana"/>
          <w:color w:val="231F1F"/>
          <w:lang w:val="en-US"/>
        </w:rPr>
        <w:t>anaging the regional drainage system.</w:t>
      </w:r>
    </w:p>
    <w:p w14:paraId="5D9D8AB5" w14:textId="7050CF52"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p</w:t>
      </w:r>
      <w:r w:rsidR="006B39B1" w:rsidRPr="00500A20">
        <w:rPr>
          <w:rStyle w:val="normaltextrun"/>
          <w:rFonts w:ascii="Verdana" w:hAnsi="Verdana"/>
          <w:color w:val="231F1F"/>
          <w:lang w:val="en-US"/>
        </w:rPr>
        <w:t>roviding a safe level of flood protection.</w:t>
      </w:r>
    </w:p>
    <w:p w14:paraId="7FDF2089" w14:textId="4EE45E91"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w</w:t>
      </w:r>
      <w:r w:rsidR="006B39B1" w:rsidRPr="00500A20">
        <w:rPr>
          <w:rStyle w:val="normaltextrun"/>
          <w:rFonts w:ascii="Verdana" w:hAnsi="Verdana"/>
          <w:color w:val="231F1F"/>
          <w:lang w:val="en-US"/>
        </w:rPr>
        <w:t>orking with community groups to improve river health.</w:t>
      </w:r>
    </w:p>
    <w:p w14:paraId="2DF01F5B" w14:textId="320DFF1F"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m</w:t>
      </w:r>
      <w:r w:rsidR="006B39B1" w:rsidRPr="00500A20">
        <w:rPr>
          <w:rStyle w:val="normaltextrun"/>
          <w:rFonts w:ascii="Verdana" w:hAnsi="Verdana"/>
          <w:color w:val="231F1F"/>
          <w:lang w:val="en-US"/>
        </w:rPr>
        <w:t>anaging river diversions.</w:t>
      </w:r>
    </w:p>
    <w:p w14:paraId="6FEFBC00" w14:textId="2FB503DA"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r</w:t>
      </w:r>
      <w:r w:rsidR="006B39B1" w:rsidRPr="00500A20">
        <w:rPr>
          <w:rStyle w:val="normaltextrun"/>
          <w:rFonts w:ascii="Verdana" w:hAnsi="Verdana"/>
          <w:color w:val="231F1F"/>
          <w:lang w:val="en-US"/>
        </w:rPr>
        <w:t>egulating works on rivers and creeks.</w:t>
      </w:r>
    </w:p>
    <w:p w14:paraId="5B0C32F3" w14:textId="7C2B5838"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c</w:t>
      </w:r>
      <w:r w:rsidR="006B39B1" w:rsidRPr="00500A20">
        <w:rPr>
          <w:rStyle w:val="normaltextrun"/>
          <w:rFonts w:ascii="Verdana" w:hAnsi="Verdana"/>
          <w:color w:val="231F1F"/>
          <w:lang w:val="en-US"/>
        </w:rPr>
        <w:t>leaning up non-hazardous pollution spills in waterways and Melbourne Water managed drains</w:t>
      </w:r>
      <w:r w:rsidRPr="00500A20">
        <w:rPr>
          <w:rStyle w:val="normaltextrun"/>
          <w:rFonts w:ascii="Verdana" w:hAnsi="Verdana"/>
          <w:color w:val="231F1F"/>
          <w:lang w:val="en-US"/>
        </w:rPr>
        <w:t>.</w:t>
      </w:r>
    </w:p>
    <w:p w14:paraId="7E0B844B" w14:textId="462942C0" w:rsidR="006B39B1" w:rsidRPr="00500A20" w:rsidRDefault="007700F1" w:rsidP="00500A20">
      <w:pPr>
        <w:pStyle w:val="ListBullet"/>
        <w:rPr>
          <w:rStyle w:val="normaltextrun"/>
          <w:rFonts w:ascii="Verdana" w:hAnsi="Verdana"/>
          <w:color w:val="231F1F"/>
          <w:lang w:val="en-US"/>
        </w:rPr>
      </w:pPr>
      <w:r w:rsidRPr="00500A20">
        <w:rPr>
          <w:rStyle w:val="normaltextrun"/>
          <w:rFonts w:ascii="Verdana" w:hAnsi="Verdana"/>
          <w:color w:val="231F1F"/>
          <w:lang w:val="en-US"/>
        </w:rPr>
        <w:t>e</w:t>
      </w:r>
      <w:r w:rsidR="006B39B1" w:rsidRPr="00500A20">
        <w:rPr>
          <w:rStyle w:val="normaltextrun"/>
          <w:rFonts w:ascii="Verdana" w:hAnsi="Verdana"/>
          <w:color w:val="231F1F"/>
          <w:lang w:val="en-US"/>
        </w:rPr>
        <w:t>nsuring urban development is safe and meets flood and environment standards.</w:t>
      </w:r>
    </w:p>
    <w:p w14:paraId="1ADF204B" w14:textId="086B20B1" w:rsidR="006B39B1" w:rsidRDefault="1D66D878" w:rsidP="006B39B1">
      <w:pPr>
        <w:pStyle w:val="BodyText"/>
      </w:pPr>
      <w:r>
        <w:t xml:space="preserve">Under the Water Act (1989), Melbourne Water has responsibility for the bed and banks of the waterway, as well </w:t>
      </w:r>
      <w:r w:rsidR="3BAB2E9E">
        <w:t xml:space="preserve">as </w:t>
      </w:r>
      <w:r>
        <w:t>managing the area of land immediately adjacent to the waterway. In addition to the precept rate funded works</w:t>
      </w:r>
      <w:r w:rsidR="2E70876A">
        <w:t xml:space="preserve"> (</w:t>
      </w:r>
      <w:r w:rsidR="2E70876A" w:rsidRPr="059D43BD">
        <w:rPr>
          <w:i/>
          <w:iCs/>
        </w:rPr>
        <w:t>outlined in more detail later in the Charter</w:t>
      </w:r>
      <w:r w:rsidR="2E70876A">
        <w:t>)</w:t>
      </w:r>
      <w:r>
        <w:t xml:space="preserve">, Melbourne Water undertakes works driven by the Flood Management Strategy, Healthy Waterways </w:t>
      </w:r>
      <w:r w:rsidR="1148DF1B">
        <w:t>Strategy,</w:t>
      </w:r>
      <w:r>
        <w:t xml:space="preserve"> and urban development within the precept area.</w:t>
      </w:r>
    </w:p>
    <w:p w14:paraId="36302CB1" w14:textId="77777777" w:rsidR="007700F1" w:rsidRDefault="006B39B1" w:rsidP="006B39B1">
      <w:pPr>
        <w:pStyle w:val="BodyText"/>
      </w:pPr>
      <w:r w:rsidRPr="006B39B1">
        <w:t xml:space="preserve">Melbourne Water works closely with local councils </w:t>
      </w:r>
      <w:r w:rsidR="007700F1">
        <w:t xml:space="preserve">and other authorities </w:t>
      </w:r>
      <w:r w:rsidRPr="006B39B1">
        <w:t xml:space="preserve">in carrying out its role. </w:t>
      </w:r>
    </w:p>
    <w:p w14:paraId="7CE69836" w14:textId="1378F423" w:rsidR="006B39B1" w:rsidRDefault="1D66D878" w:rsidP="006B39B1">
      <w:pPr>
        <w:pStyle w:val="BodyText"/>
      </w:pPr>
      <w:r>
        <w:t xml:space="preserve">Local councils are the local planning authority responsible for local drains, road networks, and street and property drainage that feed into the regional drains, </w:t>
      </w:r>
      <w:r w:rsidR="38E81207">
        <w:t>rivers,</w:t>
      </w:r>
      <w:r>
        <w:t xml:space="preserve"> and creeks.</w:t>
      </w:r>
    </w:p>
    <w:p w14:paraId="3255637B" w14:textId="65CBCBF4" w:rsidR="009832BC" w:rsidRPr="009832BC" w:rsidRDefault="007700F1" w:rsidP="009832BC">
      <w:pPr>
        <w:pStyle w:val="BodyText"/>
      </w:pPr>
      <w:r w:rsidRPr="007700F1">
        <w:t>VicRoads is responsible for drainage along highways and major roads.</w:t>
      </w:r>
    </w:p>
    <w:p w14:paraId="50968139" w14:textId="77777777" w:rsidR="009832BC" w:rsidRPr="009832BC" w:rsidRDefault="009832BC" w:rsidP="009832BC">
      <w:pPr>
        <w:pStyle w:val="BodyText"/>
        <w:rPr>
          <w:i/>
        </w:rPr>
      </w:pPr>
      <w:r w:rsidRPr="009832BC">
        <w:rPr>
          <w:i/>
        </w:rPr>
        <w:t>Connections into Melbourne Water controlled drains and waterways require Melbourne Water approval.</w:t>
      </w:r>
    </w:p>
    <w:p w14:paraId="2F536D57" w14:textId="7D1BE60C" w:rsidR="003D2568" w:rsidRPr="00303356" w:rsidRDefault="2E70876A" w:rsidP="00303356">
      <w:pPr>
        <w:pStyle w:val="Heading2"/>
        <w:rPr>
          <w:color w:val="00428B" w:themeColor="accent1"/>
        </w:rPr>
      </w:pPr>
      <w:bookmarkStart w:id="27" w:name="_Toc172559393"/>
      <w:r w:rsidRPr="059D43BD">
        <w:rPr>
          <w:color w:val="00428B" w:themeColor="accent1"/>
        </w:rPr>
        <w:t xml:space="preserve">Our role in </w:t>
      </w:r>
      <w:r w:rsidR="5C07EBBE" w:rsidRPr="059D43BD">
        <w:rPr>
          <w:color w:val="00428B" w:themeColor="accent1"/>
        </w:rPr>
        <w:t xml:space="preserve">the </w:t>
      </w:r>
      <w:bookmarkStart w:id="28" w:name="_Int_1RBKMsHg"/>
      <w:r w:rsidR="5C07EBBE" w:rsidRPr="059D43BD">
        <w:rPr>
          <w:color w:val="00428B" w:themeColor="accent1"/>
        </w:rPr>
        <w:t>District</w:t>
      </w:r>
      <w:bookmarkEnd w:id="27"/>
      <w:bookmarkEnd w:id="28"/>
    </w:p>
    <w:p w14:paraId="2E966E0F" w14:textId="6A0A8DA8" w:rsidR="003D2568" w:rsidRPr="00DD0991" w:rsidRDefault="2E70876A" w:rsidP="00500A20">
      <w:pPr>
        <w:pStyle w:val="BodyText"/>
      </w:pPr>
      <w:r>
        <w:t xml:space="preserve">Melbourne Water manages and maintains two types of drains on behalf of the community within </w:t>
      </w:r>
      <w:r w:rsidR="5C07EBBE">
        <w:t xml:space="preserve">the </w:t>
      </w:r>
      <w:bookmarkStart w:id="29" w:name="_Int_LRfzWa58"/>
      <w:r w:rsidR="5C07EBBE">
        <w:t>District</w:t>
      </w:r>
      <w:bookmarkEnd w:id="29"/>
      <w:r>
        <w:t xml:space="preserve"> – precept drains and carrier drains.</w:t>
      </w:r>
    </w:p>
    <w:p w14:paraId="5C090BEA" w14:textId="77777777" w:rsidR="003D2568" w:rsidRPr="00DD0991" w:rsidRDefault="003D2568" w:rsidP="00500A20">
      <w:pPr>
        <w:pStyle w:val="ListBullet"/>
        <w:rPr>
          <w:rStyle w:val="normaltextrun"/>
          <w:rFonts w:ascii="Verdana" w:hAnsi="Verdana"/>
          <w:lang w:val="en-US"/>
        </w:rPr>
      </w:pPr>
      <w:r w:rsidRPr="00DD0991">
        <w:rPr>
          <w:rStyle w:val="normaltextrun"/>
          <w:rFonts w:ascii="Verdana" w:hAnsi="Verdana"/>
          <w:lang w:val="en-US"/>
        </w:rPr>
        <w:t xml:space="preserve">A precept drain originates within the flood protection district and drains the local area. </w:t>
      </w:r>
    </w:p>
    <w:p w14:paraId="33E03EEC" w14:textId="341DFF32" w:rsidR="003D2568" w:rsidRPr="009832BC" w:rsidRDefault="009832BC" w:rsidP="009832BC">
      <w:pPr>
        <w:pStyle w:val="ListBullet"/>
        <w:rPr>
          <w:rFonts w:ascii="Verdana" w:hAnsi="Verdana"/>
          <w:lang w:val="en-US"/>
        </w:rPr>
      </w:pPr>
      <w:r w:rsidRPr="00DD0991">
        <w:rPr>
          <w:noProof/>
        </w:rPr>
        <w:drawing>
          <wp:anchor distT="0" distB="0" distL="0" distR="0" simplePos="0" relativeHeight="251663360" behindDoc="0" locked="0" layoutInCell="1" allowOverlap="1" wp14:anchorId="40F064B2" wp14:editId="38278036">
            <wp:simplePos x="0" y="0"/>
            <wp:positionH relativeFrom="page">
              <wp:posOffset>4154170</wp:posOffset>
            </wp:positionH>
            <wp:positionV relativeFrom="paragraph">
              <wp:posOffset>744855</wp:posOffset>
            </wp:positionV>
            <wp:extent cx="2803525" cy="1856105"/>
            <wp:effectExtent l="0" t="0" r="0" b="0"/>
            <wp:wrapTopAndBottom/>
            <wp:docPr id="2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5" cstate="print"/>
                    <a:stretch>
                      <a:fillRect/>
                    </a:stretch>
                  </pic:blipFill>
                  <pic:spPr>
                    <a:xfrm>
                      <a:off x="0" y="0"/>
                      <a:ext cx="2803525" cy="1856105"/>
                    </a:xfrm>
                    <a:prstGeom prst="rect">
                      <a:avLst/>
                    </a:prstGeom>
                  </pic:spPr>
                </pic:pic>
              </a:graphicData>
            </a:graphic>
            <wp14:sizeRelH relativeFrom="margin">
              <wp14:pctWidth>0</wp14:pctWidth>
            </wp14:sizeRelH>
            <wp14:sizeRelV relativeFrom="margin">
              <wp14:pctHeight>0</wp14:pctHeight>
            </wp14:sizeRelV>
          </wp:anchor>
        </w:drawing>
      </w:r>
      <w:r w:rsidRPr="00DD0991">
        <w:rPr>
          <w:noProof/>
        </w:rPr>
        <w:drawing>
          <wp:anchor distT="0" distB="0" distL="0" distR="0" simplePos="0" relativeHeight="251662336" behindDoc="0" locked="0" layoutInCell="1" allowOverlap="1" wp14:anchorId="6F653E13" wp14:editId="0B1A8E3B">
            <wp:simplePos x="0" y="0"/>
            <wp:positionH relativeFrom="page">
              <wp:posOffset>1130935</wp:posOffset>
            </wp:positionH>
            <wp:positionV relativeFrom="paragraph">
              <wp:posOffset>746760</wp:posOffset>
            </wp:positionV>
            <wp:extent cx="2491105" cy="1852930"/>
            <wp:effectExtent l="0" t="0" r="4445" b="0"/>
            <wp:wrapTopAndBottom/>
            <wp:docPr id="2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26" cstate="print"/>
                    <a:stretch>
                      <a:fillRect/>
                    </a:stretch>
                  </pic:blipFill>
                  <pic:spPr>
                    <a:xfrm>
                      <a:off x="0" y="0"/>
                      <a:ext cx="2491105" cy="1852930"/>
                    </a:xfrm>
                    <a:prstGeom prst="rect">
                      <a:avLst/>
                    </a:prstGeom>
                  </pic:spPr>
                </pic:pic>
              </a:graphicData>
            </a:graphic>
            <wp14:sizeRelH relativeFrom="margin">
              <wp14:pctWidth>0</wp14:pctWidth>
            </wp14:sizeRelH>
            <wp14:sizeRelV relativeFrom="margin">
              <wp14:pctHeight>0</wp14:pctHeight>
            </wp14:sizeRelV>
          </wp:anchor>
        </w:drawing>
      </w:r>
      <w:r w:rsidR="003D2568" w:rsidRPr="00DD0991">
        <w:rPr>
          <w:rStyle w:val="normaltextrun"/>
          <w:rFonts w:ascii="Verdana" w:hAnsi="Verdana"/>
          <w:lang w:val="en-US"/>
        </w:rPr>
        <w:t>A carrier drain originates outside the precept area, taking water from the precept drains and carrying it through the area to Westernport.</w:t>
      </w:r>
      <w:r w:rsidR="003D2568" w:rsidRPr="00500A20">
        <w:rPr>
          <w:rStyle w:val="normaltextrun"/>
          <w:rFonts w:ascii="Verdana" w:hAnsi="Verdana"/>
          <w:lang w:val="en-US"/>
        </w:rPr>
        <w:t xml:space="preserve"> </w:t>
      </w:r>
      <w:r w:rsidR="003D2568" w:rsidRPr="009832BC">
        <w:rPr>
          <w:i/>
          <w:color w:val="231F1F"/>
          <w:sz w:val="18"/>
        </w:rPr>
        <w:tab/>
      </w:r>
    </w:p>
    <w:p w14:paraId="3CDAB482" w14:textId="50571893" w:rsidR="003D2568" w:rsidRDefault="00500A20" w:rsidP="009832BC">
      <w:pPr>
        <w:tabs>
          <w:tab w:val="left" w:pos="4689"/>
        </w:tabs>
        <w:ind w:left="512"/>
        <w:rPr>
          <w:i/>
          <w:color w:val="231F1F"/>
          <w:sz w:val="18"/>
        </w:rPr>
      </w:pPr>
      <w:r>
        <w:rPr>
          <w:i/>
          <w:color w:val="231F1F"/>
          <w:sz w:val="18"/>
        </w:rPr>
        <w:t xml:space="preserve">        Figure</w:t>
      </w:r>
      <w:r>
        <w:rPr>
          <w:i/>
          <w:color w:val="231F1F"/>
          <w:spacing w:val="-1"/>
          <w:sz w:val="18"/>
        </w:rPr>
        <w:t xml:space="preserve"> </w:t>
      </w:r>
      <w:r w:rsidR="0034768F">
        <w:rPr>
          <w:i/>
          <w:color w:val="231F1F"/>
          <w:sz w:val="18"/>
        </w:rPr>
        <w:t>2</w:t>
      </w:r>
      <w:r>
        <w:rPr>
          <w:i/>
          <w:color w:val="231F1F"/>
          <w:sz w:val="18"/>
        </w:rPr>
        <w:t>: Bunyip Main</w:t>
      </w:r>
      <w:r>
        <w:rPr>
          <w:i/>
          <w:color w:val="231F1F"/>
          <w:spacing w:val="-3"/>
          <w:sz w:val="18"/>
        </w:rPr>
        <w:t xml:space="preserve"> </w:t>
      </w:r>
      <w:r>
        <w:rPr>
          <w:i/>
          <w:color w:val="231F1F"/>
          <w:sz w:val="18"/>
        </w:rPr>
        <w:t>Carrier</w:t>
      </w:r>
      <w:r>
        <w:rPr>
          <w:i/>
          <w:color w:val="231F1F"/>
          <w:spacing w:val="-1"/>
          <w:sz w:val="18"/>
        </w:rPr>
        <w:t xml:space="preserve"> </w:t>
      </w:r>
      <w:r>
        <w:rPr>
          <w:i/>
          <w:color w:val="231F1F"/>
          <w:sz w:val="18"/>
        </w:rPr>
        <w:t>Drain</w:t>
      </w:r>
      <w:r>
        <w:rPr>
          <w:noProof/>
        </w:rPr>
        <w:t xml:space="preserve">                 </w:t>
      </w:r>
      <w:r>
        <w:rPr>
          <w:noProof/>
        </w:rPr>
        <w:tab/>
      </w:r>
      <w:r>
        <w:rPr>
          <w:i/>
          <w:color w:val="231F1F"/>
          <w:sz w:val="18"/>
        </w:rPr>
        <w:t>Figure</w:t>
      </w:r>
      <w:r>
        <w:rPr>
          <w:i/>
          <w:color w:val="231F1F"/>
          <w:spacing w:val="-1"/>
          <w:sz w:val="18"/>
        </w:rPr>
        <w:t xml:space="preserve"> </w:t>
      </w:r>
      <w:r w:rsidR="0034768F">
        <w:rPr>
          <w:i/>
          <w:color w:val="231F1F"/>
          <w:sz w:val="18"/>
        </w:rPr>
        <w:t>3</w:t>
      </w:r>
      <w:r>
        <w:rPr>
          <w:i/>
          <w:color w:val="231F1F"/>
          <w:sz w:val="18"/>
        </w:rPr>
        <w:t>:</w:t>
      </w:r>
      <w:r>
        <w:rPr>
          <w:i/>
          <w:color w:val="231F1F"/>
          <w:spacing w:val="1"/>
          <w:sz w:val="18"/>
        </w:rPr>
        <w:t xml:space="preserve"> </w:t>
      </w:r>
      <w:r>
        <w:rPr>
          <w:i/>
          <w:color w:val="231F1F"/>
          <w:sz w:val="18"/>
        </w:rPr>
        <w:t>Dalmore</w:t>
      </w:r>
      <w:r>
        <w:rPr>
          <w:i/>
          <w:color w:val="231F1F"/>
          <w:spacing w:val="-1"/>
          <w:sz w:val="18"/>
        </w:rPr>
        <w:t xml:space="preserve"> </w:t>
      </w:r>
      <w:r>
        <w:rPr>
          <w:i/>
          <w:color w:val="231F1F"/>
          <w:sz w:val="18"/>
        </w:rPr>
        <w:t>Road Precept Drain</w:t>
      </w:r>
    </w:p>
    <w:p w14:paraId="3856980B" w14:textId="77777777" w:rsidR="009832BC" w:rsidRPr="009832BC" w:rsidRDefault="009832BC" w:rsidP="009832BC">
      <w:pPr>
        <w:tabs>
          <w:tab w:val="left" w:pos="4689"/>
        </w:tabs>
        <w:ind w:left="512"/>
        <w:rPr>
          <w:i/>
          <w:sz w:val="18"/>
        </w:rPr>
      </w:pPr>
    </w:p>
    <w:p w14:paraId="4BEDDF85" w14:textId="07EF7F70" w:rsidR="003D2568" w:rsidRPr="00500A20" w:rsidRDefault="2E70876A" w:rsidP="00500A20">
      <w:pPr>
        <w:pStyle w:val="BodyText"/>
      </w:pPr>
      <w:r>
        <w:t>In addition to maintaining local carrier and precept drains, we also maintain culverts, floodgate structures,</w:t>
      </w:r>
      <w:r w:rsidR="436EA302">
        <w:t xml:space="preserve"> </w:t>
      </w:r>
      <w:r>
        <w:t>bridges</w:t>
      </w:r>
      <w:r w:rsidR="436EA302">
        <w:t xml:space="preserve">, </w:t>
      </w:r>
      <w:r w:rsidR="68420E08">
        <w:t>fences,</w:t>
      </w:r>
      <w:r>
        <w:t xml:space="preserve"> and flood warning systems in the area to provide an increased level of drainage and flood protection.</w:t>
      </w:r>
    </w:p>
    <w:p w14:paraId="73096D0F" w14:textId="47A9EACE" w:rsidR="003D2568" w:rsidRPr="007F11FB" w:rsidRDefault="003D2568" w:rsidP="00E11D86">
      <w:pPr>
        <w:pStyle w:val="Heading2"/>
        <w:rPr>
          <w:color w:val="00428B" w:themeColor="accent1"/>
        </w:rPr>
      </w:pPr>
      <w:bookmarkStart w:id="30" w:name="_Toc166162308"/>
      <w:bookmarkStart w:id="31" w:name="_Toc172559394"/>
      <w:r w:rsidRPr="007F11FB">
        <w:rPr>
          <w:color w:val="00428B" w:themeColor="accent1"/>
        </w:rPr>
        <w:t>Precept Rate</w:t>
      </w:r>
      <w:bookmarkEnd w:id="30"/>
      <w:r w:rsidRPr="007F11FB">
        <w:rPr>
          <w:color w:val="00428B" w:themeColor="accent1"/>
        </w:rPr>
        <w:t xml:space="preserve"> &amp; Waterways and Drainage Charge</w:t>
      </w:r>
      <w:bookmarkEnd w:id="31"/>
    </w:p>
    <w:p w14:paraId="4BCCE8BA" w14:textId="6ED16C32" w:rsidR="003D2568" w:rsidRPr="00D55625" w:rsidRDefault="003D2568" w:rsidP="00500A20">
      <w:pPr>
        <w:pStyle w:val="BodyText"/>
      </w:pPr>
      <w:r w:rsidRPr="00D55625">
        <w:t xml:space="preserve">To help us maintain this drainage network and provide vital flood protection to this flood-prone area, we charge an annual Precept Rate to ratepayers in the </w:t>
      </w:r>
      <w:r w:rsidR="006310D7" w:rsidRPr="00D55625">
        <w:t>Koo Wee Rup – Longwarry</w:t>
      </w:r>
      <w:r w:rsidRPr="00D55625">
        <w:t xml:space="preserve"> Flood Protection District. </w:t>
      </w:r>
    </w:p>
    <w:p w14:paraId="0F090F6D" w14:textId="77777777" w:rsidR="003D2568" w:rsidRPr="00D55625" w:rsidRDefault="003D2568" w:rsidP="00500A20">
      <w:pPr>
        <w:pStyle w:val="BodyText"/>
      </w:pPr>
      <w:r w:rsidRPr="00D55625">
        <w:t xml:space="preserve">Works on precept drains are entirely covered by the Precept Rate and works on carrier drains are part funded by this rate and part funded through Melbourne Water’s annual Waterways and Drainage Charge. </w:t>
      </w:r>
    </w:p>
    <w:p w14:paraId="3975CBCE" w14:textId="5740DE18" w:rsidR="00907F75" w:rsidRPr="00D55625" w:rsidRDefault="2E70876A" w:rsidP="1792D681">
      <w:pPr>
        <w:pStyle w:val="BodyText"/>
        <w:spacing w:before="137" w:line="256" w:lineRule="auto"/>
        <w:ind w:right="303"/>
        <w:rPr>
          <w:color w:val="231F1F"/>
        </w:rPr>
      </w:pPr>
      <w:r w:rsidRPr="00D55625">
        <w:rPr>
          <w:color w:val="231F1F"/>
        </w:rPr>
        <w:t xml:space="preserve">The Waterways and Drainage Charge helps us run projects that </w:t>
      </w:r>
      <w:r w:rsidR="10E01452" w:rsidRPr="00D55625">
        <w:rPr>
          <w:color w:val="231F1F"/>
        </w:rPr>
        <w:t>protect and</w:t>
      </w:r>
      <w:r w:rsidRPr="00D55625">
        <w:rPr>
          <w:color w:val="231F1F"/>
        </w:rPr>
        <w:t xml:space="preserve"> improve the health of our rivers and </w:t>
      </w:r>
      <w:r w:rsidR="511FF130" w:rsidRPr="00D55625">
        <w:rPr>
          <w:color w:val="231F1F"/>
        </w:rPr>
        <w:t>creeks and</w:t>
      </w:r>
      <w:r w:rsidRPr="00D55625">
        <w:rPr>
          <w:color w:val="231F1F"/>
        </w:rPr>
        <w:t xml:space="preserve"> provides regional drainage services such as those provided in the </w:t>
      </w:r>
      <w:r w:rsidR="6439B23B" w:rsidRPr="00D55625">
        <w:rPr>
          <w:color w:val="231F1F"/>
        </w:rPr>
        <w:t>Koo Wee Rup – Longwarry</w:t>
      </w:r>
      <w:r w:rsidRPr="00D55625">
        <w:rPr>
          <w:color w:val="231F1F"/>
        </w:rPr>
        <w:t xml:space="preserve"> Flood Protection District. However, given that ratepayers in this area are already paying the Precept Rate, they are exempt from paying the </w:t>
      </w:r>
      <w:r w:rsidR="251402A4" w:rsidRPr="00D55625">
        <w:rPr>
          <w:color w:val="231F1F"/>
        </w:rPr>
        <w:t>Waterway</w:t>
      </w:r>
      <w:r w:rsidRPr="00D55625">
        <w:rPr>
          <w:color w:val="231F1F"/>
        </w:rPr>
        <w:t>s and Drainage Charge</w:t>
      </w:r>
      <w:r w:rsidR="436EA302" w:rsidRPr="00D55625">
        <w:rPr>
          <w:color w:val="231F1F"/>
        </w:rPr>
        <w:t>.</w:t>
      </w:r>
    </w:p>
    <w:p w14:paraId="41F94E2D" w14:textId="77777777" w:rsidR="00907F75" w:rsidRPr="00907F75" w:rsidRDefault="00907F75" w:rsidP="00907F75">
      <w:pPr>
        <w:pStyle w:val="Heading2"/>
        <w:rPr>
          <w:color w:val="00428B" w:themeColor="accent1"/>
        </w:rPr>
      </w:pPr>
      <w:bookmarkStart w:id="32" w:name="_Toc172559395"/>
      <w:r w:rsidRPr="00907F75">
        <w:rPr>
          <w:color w:val="00428B" w:themeColor="accent1"/>
        </w:rPr>
        <w:t>Waterway and catchment health</w:t>
      </w:r>
      <w:bookmarkEnd w:id="32"/>
    </w:p>
    <w:p w14:paraId="1438F070" w14:textId="77777777" w:rsidR="00907F75" w:rsidRDefault="00907F75" w:rsidP="00907F75">
      <w:pPr>
        <w:pStyle w:val="BodyText"/>
      </w:pPr>
      <w:r>
        <w:t>Koo Wee Rup Longwarry Flood Protection District is an area of high conservation value as it</w:t>
      </w:r>
      <w:r>
        <w:rPr>
          <w:spacing w:val="1"/>
        </w:rPr>
        <w:t xml:space="preserve"> </w:t>
      </w:r>
      <w:r>
        <w:t xml:space="preserve">provides wildlife corridors and habitat for threatened and endangered species and </w:t>
      </w:r>
      <w:r w:rsidRPr="00C87991">
        <w:t>ecological</w:t>
      </w:r>
      <w:r w:rsidRPr="00C87991">
        <w:rPr>
          <w:spacing w:val="-68"/>
        </w:rPr>
        <w:t xml:space="preserve"> </w:t>
      </w:r>
      <w:r w:rsidRPr="00C87991">
        <w:t>communities</w:t>
      </w:r>
      <w:r>
        <w:t>.</w:t>
      </w:r>
    </w:p>
    <w:p w14:paraId="676CB53A" w14:textId="21F94422" w:rsidR="00907F75" w:rsidRPr="00E11D86" w:rsidRDefault="00907F75" w:rsidP="00907F75">
      <w:pPr>
        <w:pStyle w:val="BodyText"/>
      </w:pPr>
      <w:r>
        <w:t>Like all authorities, Melbourne Water must comply with relevant State and Commonwealth</w:t>
      </w:r>
      <w:r>
        <w:rPr>
          <w:spacing w:val="1"/>
        </w:rPr>
        <w:t xml:space="preserve"> </w:t>
      </w:r>
      <w:r>
        <w:t>legislation when undertaking its works. Some of the key protected species and communities found in the area are: Southern Brown Bandicoot, Growling</w:t>
      </w:r>
      <w:r>
        <w:rPr>
          <w:spacing w:val="1"/>
        </w:rPr>
        <w:t xml:space="preserve"> </w:t>
      </w:r>
      <w:r>
        <w:t>Grass Frog, Australian Grayling, Dwarf Galaxias and the Subtropical and Temperate Coastal</w:t>
      </w:r>
      <w:r>
        <w:rPr>
          <w:spacing w:val="1"/>
        </w:rPr>
        <w:t xml:space="preserve"> </w:t>
      </w:r>
      <w:r>
        <w:t xml:space="preserve">Saltmarsh. </w:t>
      </w:r>
      <w:r w:rsidR="6D82926B">
        <w:rPr>
          <w:noProof/>
        </w:rPr>
        <w:drawing>
          <wp:inline distT="0" distB="0" distL="0" distR="0" wp14:anchorId="0F0BCA58" wp14:editId="06D04BA8">
            <wp:extent cx="6194425" cy="3476625"/>
            <wp:effectExtent l="0" t="0" r="0" b="9525"/>
            <wp:docPr id="196359648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94425" cy="3476625"/>
                    </a:xfrm>
                    <a:prstGeom prst="rect">
                      <a:avLst/>
                    </a:prstGeom>
                  </pic:spPr>
                </pic:pic>
              </a:graphicData>
            </a:graphic>
          </wp:inline>
        </w:drawing>
      </w:r>
    </w:p>
    <w:p w14:paraId="50716948" w14:textId="77777777" w:rsidR="00907F75" w:rsidRDefault="00907F75" w:rsidP="00907F75">
      <w:pPr>
        <w:ind w:left="152"/>
        <w:rPr>
          <w:i/>
          <w:sz w:val="18"/>
        </w:rPr>
      </w:pPr>
      <w:r>
        <w:rPr>
          <w:i/>
          <w:color w:val="231F1F"/>
          <w:sz w:val="18"/>
        </w:rPr>
        <w:t>Figure</w:t>
      </w:r>
      <w:r>
        <w:rPr>
          <w:i/>
          <w:color w:val="231F1F"/>
          <w:spacing w:val="-1"/>
          <w:sz w:val="18"/>
        </w:rPr>
        <w:t xml:space="preserve"> </w:t>
      </w:r>
      <w:r>
        <w:rPr>
          <w:i/>
          <w:color w:val="231F1F"/>
          <w:sz w:val="18"/>
        </w:rPr>
        <w:t>4: Southern</w:t>
      </w:r>
      <w:r>
        <w:rPr>
          <w:i/>
          <w:color w:val="231F1F"/>
          <w:spacing w:val="-3"/>
          <w:sz w:val="18"/>
        </w:rPr>
        <w:t xml:space="preserve"> </w:t>
      </w:r>
      <w:r>
        <w:rPr>
          <w:i/>
          <w:color w:val="231F1F"/>
          <w:sz w:val="18"/>
        </w:rPr>
        <w:t>Brown Bandicoot</w:t>
      </w:r>
    </w:p>
    <w:p w14:paraId="29E0C89F" w14:textId="3FCD3F7A" w:rsidR="00907F75" w:rsidRDefault="10ADE801" w:rsidP="00907F75">
      <w:pPr>
        <w:pStyle w:val="BodyText"/>
        <w:spacing w:before="201" w:line="256" w:lineRule="auto"/>
        <w:ind w:right="425"/>
      </w:pPr>
      <w:r>
        <w:rPr>
          <w:color w:val="231F1F"/>
        </w:rPr>
        <w:t xml:space="preserve">We have implemented </w:t>
      </w:r>
      <w:bookmarkStart w:id="33" w:name="_Int_Iii02Zrj"/>
      <w:r>
        <w:rPr>
          <w:color w:val="231F1F"/>
        </w:rPr>
        <w:t>a number of</w:t>
      </w:r>
      <w:bookmarkEnd w:id="33"/>
      <w:r>
        <w:rPr>
          <w:color w:val="231F1F"/>
        </w:rPr>
        <w:t xml:space="preserve"> measures to ensure the Environmental Protection and Biodiversity Conservation Act (EPBC) listed species, ecological communities and other matters of national</w:t>
      </w:r>
      <w:r>
        <w:rPr>
          <w:color w:val="231F1F"/>
          <w:spacing w:val="1"/>
        </w:rPr>
        <w:t xml:space="preserve"> </w:t>
      </w:r>
      <w:r>
        <w:rPr>
          <w:color w:val="231F1F"/>
        </w:rPr>
        <w:t>environmental significance are protected whilst we carry out our necessary drainage works as quickly</w:t>
      </w:r>
      <w:r>
        <w:rPr>
          <w:color w:val="231F1F"/>
          <w:spacing w:val="-1"/>
        </w:rPr>
        <w:t xml:space="preserve"> </w:t>
      </w:r>
      <w:r>
        <w:rPr>
          <w:color w:val="231F1F"/>
        </w:rPr>
        <w:t>as</w:t>
      </w:r>
      <w:r>
        <w:rPr>
          <w:color w:val="231F1F"/>
          <w:spacing w:val="-3"/>
        </w:rPr>
        <w:t xml:space="preserve"> </w:t>
      </w:r>
      <w:r>
        <w:rPr>
          <w:color w:val="231F1F"/>
        </w:rPr>
        <w:t>possible.</w:t>
      </w:r>
    </w:p>
    <w:p w14:paraId="2F7D50F5" w14:textId="1016F931" w:rsidR="00907F75" w:rsidRPr="00DB0AEA" w:rsidRDefault="10ADE801" w:rsidP="00907F75">
      <w:pPr>
        <w:pStyle w:val="BodyText"/>
        <w:spacing w:before="201" w:line="256" w:lineRule="auto"/>
        <w:ind w:right="425"/>
        <w:rPr>
          <w:color w:val="231F1F"/>
        </w:rPr>
      </w:pPr>
      <w:r w:rsidRPr="059D43BD">
        <w:rPr>
          <w:color w:val="231F1F"/>
        </w:rPr>
        <w:t>We have worked through the EPBC Act requirements with the previous Department of Climate Change, Energy, the </w:t>
      </w:r>
      <w:r w:rsidR="3470754A" w:rsidRPr="059D43BD">
        <w:rPr>
          <w:color w:val="231F1F"/>
        </w:rPr>
        <w:t>Environment,</w:t>
      </w:r>
      <w:r w:rsidRPr="059D43BD">
        <w:rPr>
          <w:color w:val="231F1F"/>
        </w:rPr>
        <w:t xml:space="preserve"> and Water (DCCEEW) and </w:t>
      </w:r>
      <w:bookmarkStart w:id="34" w:name="_Int_5hF0byeV"/>
      <w:r w:rsidRPr="059D43BD">
        <w:rPr>
          <w:color w:val="231F1F"/>
        </w:rPr>
        <w:t>DEECA</w:t>
      </w:r>
      <w:bookmarkEnd w:id="34"/>
      <w:r w:rsidRPr="059D43BD">
        <w:rPr>
          <w:color w:val="231F1F"/>
        </w:rPr>
        <w:t xml:space="preserve"> (Department of Energy, Environment and Climate Action) to gain an exemption under the EPBC Act to proceed with the annual routine maintenance works without the need to seek further approval. </w:t>
      </w:r>
    </w:p>
    <w:p w14:paraId="75978EA2" w14:textId="77777777" w:rsidR="00907F75" w:rsidRDefault="00907F75" w:rsidP="00907F75">
      <w:pPr>
        <w:pStyle w:val="BodyText"/>
        <w:spacing w:before="201" w:line="256" w:lineRule="auto"/>
        <w:ind w:right="425"/>
        <w:rPr>
          <w:color w:val="231F1F"/>
        </w:rPr>
      </w:pPr>
      <w:r w:rsidRPr="76770106">
        <w:rPr>
          <w:color w:val="231F1F"/>
        </w:rPr>
        <w:t xml:space="preserve">Melbourne Water has developed an operational document, </w:t>
      </w:r>
      <w:r w:rsidRPr="76770106">
        <w:rPr>
          <w:i/>
          <w:iCs/>
          <w:color w:val="231F1F"/>
        </w:rPr>
        <w:t>Asset Management Procedure for Koo Wee Rup Longwarry Flood Protection District CORP AM P046</w:t>
      </w:r>
      <w:r w:rsidRPr="76770106">
        <w:rPr>
          <w:color w:val="231F1F"/>
        </w:rPr>
        <w:t xml:space="preserve">, which outlines our exemption to the requirement for referrals under the EPBC Act to conduct routine maintenance works across the entire District. </w:t>
      </w:r>
    </w:p>
    <w:p w14:paraId="5247CF91" w14:textId="77777777" w:rsidR="00907F75" w:rsidRPr="00DB0AEA" w:rsidRDefault="00907F75" w:rsidP="00907F75">
      <w:pPr>
        <w:pStyle w:val="BodyText"/>
        <w:spacing w:before="201" w:line="256" w:lineRule="auto"/>
        <w:ind w:right="425"/>
        <w:rPr>
          <w:color w:val="231F1F"/>
        </w:rPr>
      </w:pPr>
      <w:r w:rsidRPr="00DB0AEA">
        <w:rPr>
          <w:color w:val="231F1F"/>
        </w:rPr>
        <w:t>Routine maintenance is defined as ‘the maintenance of existing utility assets within the identified asset maintenance zones.’</w:t>
      </w:r>
    </w:p>
    <w:p w14:paraId="27F2CB1D" w14:textId="77777777" w:rsidR="00907F75" w:rsidRDefault="00907F75" w:rsidP="00907F75">
      <w:pPr>
        <w:pStyle w:val="BodyText"/>
        <w:spacing w:before="198"/>
      </w:pPr>
      <w:r>
        <w:rPr>
          <w:color w:val="231F1F"/>
        </w:rPr>
        <w:t>Activities</w:t>
      </w:r>
      <w:r>
        <w:rPr>
          <w:color w:val="231F1F"/>
          <w:spacing w:val="-3"/>
        </w:rPr>
        <w:t xml:space="preserve"> </w:t>
      </w:r>
      <w:r>
        <w:rPr>
          <w:color w:val="231F1F"/>
        </w:rPr>
        <w:t>outside</w:t>
      </w:r>
      <w:r>
        <w:rPr>
          <w:color w:val="231F1F"/>
          <w:spacing w:val="-3"/>
        </w:rPr>
        <w:t xml:space="preserve"> </w:t>
      </w:r>
      <w:r>
        <w:rPr>
          <w:color w:val="231F1F"/>
        </w:rPr>
        <w:t>routine</w:t>
      </w:r>
      <w:r>
        <w:rPr>
          <w:color w:val="231F1F"/>
          <w:spacing w:val="-3"/>
        </w:rPr>
        <w:t xml:space="preserve"> </w:t>
      </w:r>
      <w:r>
        <w:rPr>
          <w:color w:val="231F1F"/>
        </w:rPr>
        <w:t>maintenance</w:t>
      </w:r>
      <w:r>
        <w:rPr>
          <w:color w:val="231F1F"/>
          <w:spacing w:val="-4"/>
        </w:rPr>
        <w:t xml:space="preserve"> </w:t>
      </w:r>
      <w:r>
        <w:rPr>
          <w:color w:val="231F1F"/>
        </w:rPr>
        <w:t>works</w:t>
      </w:r>
      <w:r>
        <w:rPr>
          <w:color w:val="231F1F"/>
          <w:spacing w:val="-2"/>
        </w:rPr>
        <w:t xml:space="preserve"> </w:t>
      </w:r>
      <w:r>
        <w:rPr>
          <w:color w:val="231F1F"/>
        </w:rPr>
        <w:t>may</w:t>
      </w:r>
      <w:r>
        <w:rPr>
          <w:color w:val="231F1F"/>
          <w:spacing w:val="-2"/>
        </w:rPr>
        <w:t xml:space="preserve"> </w:t>
      </w:r>
      <w:r>
        <w:rPr>
          <w:color w:val="231F1F"/>
        </w:rPr>
        <w:t>still</w:t>
      </w:r>
      <w:r>
        <w:rPr>
          <w:color w:val="231F1F"/>
          <w:spacing w:val="-2"/>
        </w:rPr>
        <w:t xml:space="preserve"> </w:t>
      </w:r>
      <w:r>
        <w:rPr>
          <w:color w:val="231F1F"/>
        </w:rPr>
        <w:t>need to</w:t>
      </w:r>
      <w:r>
        <w:rPr>
          <w:color w:val="231F1F"/>
          <w:spacing w:val="-3"/>
        </w:rPr>
        <w:t xml:space="preserve"> </w:t>
      </w:r>
      <w:r>
        <w:rPr>
          <w:color w:val="231F1F"/>
        </w:rPr>
        <w:t>be</w:t>
      </w:r>
      <w:r>
        <w:rPr>
          <w:color w:val="231F1F"/>
          <w:spacing w:val="-1"/>
        </w:rPr>
        <w:t xml:space="preserve"> </w:t>
      </w:r>
      <w:r>
        <w:rPr>
          <w:color w:val="231F1F"/>
        </w:rPr>
        <w:t>referred which could</w:t>
      </w:r>
      <w:r>
        <w:rPr>
          <w:color w:val="231F1F"/>
          <w:spacing w:val="-3"/>
        </w:rPr>
        <w:t xml:space="preserve"> </w:t>
      </w:r>
      <w:r>
        <w:rPr>
          <w:color w:val="231F1F"/>
        </w:rPr>
        <w:t>include:</w:t>
      </w:r>
    </w:p>
    <w:p w14:paraId="2866DE6B" w14:textId="77777777" w:rsidR="00907F75" w:rsidRDefault="00907F75" w:rsidP="00907F75">
      <w:pPr>
        <w:pStyle w:val="ListBullet"/>
      </w:pPr>
      <w:r>
        <w:t>capital</w:t>
      </w:r>
      <w:r>
        <w:rPr>
          <w:spacing w:val="-7"/>
        </w:rPr>
        <w:t xml:space="preserve"> </w:t>
      </w:r>
      <w:r>
        <w:t>improvement/renewal</w:t>
      </w:r>
      <w:r>
        <w:rPr>
          <w:spacing w:val="-2"/>
        </w:rPr>
        <w:t xml:space="preserve"> </w:t>
      </w:r>
      <w:r>
        <w:t>works.</w:t>
      </w:r>
    </w:p>
    <w:p w14:paraId="0D6F8245" w14:textId="77777777" w:rsidR="00907F75" w:rsidRDefault="00907F75" w:rsidP="00907F75">
      <w:pPr>
        <w:pStyle w:val="ListBullet"/>
      </w:pPr>
      <w:r>
        <w:t>new</w:t>
      </w:r>
      <w:r>
        <w:rPr>
          <w:spacing w:val="-2"/>
        </w:rPr>
        <w:t xml:space="preserve"> </w:t>
      </w:r>
      <w:r>
        <w:t>or</w:t>
      </w:r>
      <w:r>
        <w:rPr>
          <w:spacing w:val="-2"/>
        </w:rPr>
        <w:t xml:space="preserve"> </w:t>
      </w:r>
      <w:r>
        <w:t>relocated</w:t>
      </w:r>
      <w:r>
        <w:rPr>
          <w:spacing w:val="-2"/>
        </w:rPr>
        <w:t xml:space="preserve"> </w:t>
      </w:r>
      <w:r>
        <w:t>infrastructure.</w:t>
      </w:r>
    </w:p>
    <w:p w14:paraId="09E54AEA" w14:textId="77777777" w:rsidR="00907F75" w:rsidRDefault="00907F75" w:rsidP="00907F75">
      <w:pPr>
        <w:pStyle w:val="ListBullet"/>
      </w:pPr>
      <w:r>
        <w:t>expansion</w:t>
      </w:r>
      <w:r>
        <w:rPr>
          <w:spacing w:val="-1"/>
        </w:rPr>
        <w:t xml:space="preserve"> </w:t>
      </w:r>
      <w:r>
        <w:t>of</w:t>
      </w:r>
      <w:r>
        <w:rPr>
          <w:spacing w:val="-2"/>
        </w:rPr>
        <w:t xml:space="preserve"> </w:t>
      </w:r>
      <w:r>
        <w:t>maintenance</w:t>
      </w:r>
      <w:r>
        <w:rPr>
          <w:spacing w:val="-2"/>
        </w:rPr>
        <w:t xml:space="preserve"> </w:t>
      </w:r>
      <w:r>
        <w:t>footprint.</w:t>
      </w:r>
    </w:p>
    <w:p w14:paraId="3C77AF2D" w14:textId="6D716A7A" w:rsidR="00907F75" w:rsidRDefault="10ADE801" w:rsidP="00907F75">
      <w:pPr>
        <w:pStyle w:val="BodyText"/>
        <w:spacing w:before="137" w:line="256" w:lineRule="auto"/>
        <w:ind w:right="875"/>
      </w:pPr>
      <w:r>
        <w:rPr>
          <w:color w:val="231F1F"/>
        </w:rPr>
        <w:t xml:space="preserve">For these activities, our aim is to minimise negative impacts on the EPBC </w:t>
      </w:r>
      <w:r w:rsidR="4C4D6F6C">
        <w:rPr>
          <w:color w:val="231F1F"/>
        </w:rPr>
        <w:t>listed species</w:t>
      </w:r>
      <w:r>
        <w:rPr>
          <w:color w:val="231F1F"/>
        </w:rPr>
        <w:t>,</w:t>
      </w:r>
      <w:r>
        <w:rPr>
          <w:color w:val="231F1F"/>
          <w:spacing w:val="-1"/>
        </w:rPr>
        <w:t xml:space="preserve"> </w:t>
      </w:r>
      <w:r>
        <w:rPr>
          <w:color w:val="231F1F"/>
        </w:rPr>
        <w:t>ecological</w:t>
      </w:r>
      <w:r>
        <w:rPr>
          <w:color w:val="231F1F"/>
          <w:spacing w:val="-1"/>
        </w:rPr>
        <w:t xml:space="preserve"> </w:t>
      </w:r>
      <w:r w:rsidR="685C8DCA">
        <w:rPr>
          <w:color w:val="231F1F"/>
        </w:rPr>
        <w:t>communities,</w:t>
      </w:r>
      <w:r>
        <w:rPr>
          <w:color w:val="231F1F"/>
          <w:spacing w:val="-2"/>
        </w:rPr>
        <w:t xml:space="preserve"> </w:t>
      </w:r>
      <w:r>
        <w:rPr>
          <w:color w:val="231F1F"/>
        </w:rPr>
        <w:t>and other</w:t>
      </w:r>
      <w:r>
        <w:rPr>
          <w:color w:val="231F1F"/>
          <w:spacing w:val="-2"/>
        </w:rPr>
        <w:t xml:space="preserve"> </w:t>
      </w:r>
      <w:r>
        <w:rPr>
          <w:color w:val="231F1F"/>
        </w:rPr>
        <w:t>matters</w:t>
      </w:r>
      <w:r>
        <w:rPr>
          <w:color w:val="231F1F"/>
          <w:spacing w:val="2"/>
        </w:rPr>
        <w:t xml:space="preserve"> </w:t>
      </w:r>
      <w:r>
        <w:rPr>
          <w:color w:val="231F1F"/>
        </w:rPr>
        <w:t>of</w:t>
      </w:r>
      <w:r>
        <w:rPr>
          <w:color w:val="231F1F"/>
          <w:spacing w:val="-2"/>
        </w:rPr>
        <w:t xml:space="preserve"> </w:t>
      </w:r>
      <w:r>
        <w:rPr>
          <w:color w:val="231F1F"/>
        </w:rPr>
        <w:t>national</w:t>
      </w:r>
      <w:r>
        <w:rPr>
          <w:color w:val="231F1F"/>
          <w:spacing w:val="1"/>
        </w:rPr>
        <w:t xml:space="preserve"> </w:t>
      </w:r>
      <w:r>
        <w:rPr>
          <w:color w:val="231F1F"/>
        </w:rPr>
        <w:t>significance</w:t>
      </w:r>
      <w:r>
        <w:rPr>
          <w:color w:val="231F1F"/>
          <w:spacing w:val="-3"/>
        </w:rPr>
        <w:t xml:space="preserve"> </w:t>
      </w:r>
      <w:r>
        <w:rPr>
          <w:color w:val="231F1F"/>
        </w:rPr>
        <w:t>by:</w:t>
      </w:r>
    </w:p>
    <w:p w14:paraId="568825B7" w14:textId="77777777" w:rsidR="00907F75" w:rsidRPr="0011131E" w:rsidRDefault="00907F75" w:rsidP="00907F75">
      <w:pPr>
        <w:pStyle w:val="ListBullet"/>
      </w:pPr>
      <w:r>
        <w:t>c</w:t>
      </w:r>
      <w:r w:rsidRPr="0011131E">
        <w:t>arrying out desktop studies, field surveys and consultation with state and federal environment agencies and local experts to identify the areas where our works may affect EPBC listed species.</w:t>
      </w:r>
    </w:p>
    <w:p w14:paraId="401BCB8D" w14:textId="77777777" w:rsidR="00907F75" w:rsidRPr="0011131E" w:rsidRDefault="00907F75" w:rsidP="00907F75">
      <w:pPr>
        <w:pStyle w:val="ListBullet"/>
      </w:pPr>
      <w:r>
        <w:t>w</w:t>
      </w:r>
      <w:r w:rsidRPr="0011131E">
        <w:t>orking with the relevant agencies to ensure necessary works are undertaken in a way</w:t>
      </w:r>
      <w:r>
        <w:t xml:space="preserve"> </w:t>
      </w:r>
      <w:r w:rsidRPr="0011131E">
        <w:t>that minimises impacts.</w:t>
      </w:r>
    </w:p>
    <w:p w14:paraId="055CB38C" w14:textId="77777777" w:rsidR="00907F75" w:rsidRPr="0011131E" w:rsidRDefault="00907F75" w:rsidP="00907F75">
      <w:pPr>
        <w:pStyle w:val="ListBullet"/>
      </w:pPr>
      <w:r>
        <w:t>e</w:t>
      </w:r>
      <w:r w:rsidRPr="0011131E">
        <w:t>nsuring we have detailed field surveys and investigations completed so our works and mitigation measures meet regulators’ requirements.</w:t>
      </w:r>
    </w:p>
    <w:p w14:paraId="5060B4BC" w14:textId="72757E76" w:rsidR="00907F75" w:rsidRDefault="10ADE801" w:rsidP="00907F75">
      <w:pPr>
        <w:pStyle w:val="BodyText"/>
        <w:ind w:left="152" w:right="144"/>
        <w:rPr>
          <w:color w:val="231F1F"/>
        </w:rPr>
      </w:pPr>
      <w:r>
        <w:rPr>
          <w:color w:val="231F1F"/>
        </w:rPr>
        <w:t xml:space="preserve">We are committed to protecting areas of high conservation value </w:t>
      </w:r>
      <w:r w:rsidR="081893C9">
        <w:rPr>
          <w:color w:val="231F1F"/>
        </w:rPr>
        <w:t>whilst carrying</w:t>
      </w:r>
      <w:r>
        <w:rPr>
          <w:color w:val="231F1F"/>
          <w:spacing w:val="-2"/>
        </w:rPr>
        <w:t xml:space="preserve"> </w:t>
      </w:r>
      <w:r>
        <w:rPr>
          <w:color w:val="231F1F"/>
        </w:rPr>
        <w:t>out our essential</w:t>
      </w:r>
      <w:r>
        <w:rPr>
          <w:color w:val="231F1F"/>
          <w:spacing w:val="2"/>
        </w:rPr>
        <w:t xml:space="preserve"> </w:t>
      </w:r>
      <w:r>
        <w:rPr>
          <w:color w:val="231F1F"/>
        </w:rPr>
        <w:t>works in the area, with minimal disturbance to the environment and the communities we serve.</w:t>
      </w:r>
    </w:p>
    <w:p w14:paraId="290276F3" w14:textId="77777777" w:rsidR="00907F75" w:rsidRDefault="00907F75" w:rsidP="00907F75">
      <w:pPr>
        <w:rPr>
          <w:color w:val="231F1F"/>
          <w:sz w:val="20"/>
          <w:szCs w:val="20"/>
        </w:rPr>
      </w:pPr>
      <w:r>
        <w:rPr>
          <w:color w:val="231F1F"/>
        </w:rPr>
        <w:br w:type="page"/>
      </w:r>
    </w:p>
    <w:p w14:paraId="3E3B86A1" w14:textId="2EEA1CEC" w:rsidR="003D2568" w:rsidRDefault="003D2568" w:rsidP="76770106">
      <w:pPr>
        <w:pStyle w:val="BodyText"/>
        <w:spacing w:before="137" w:line="256" w:lineRule="auto"/>
        <w:ind w:right="303"/>
        <w:rPr>
          <w:i/>
          <w:iCs/>
          <w:sz w:val="22"/>
          <w:szCs w:val="22"/>
        </w:rPr>
      </w:pPr>
    </w:p>
    <w:p w14:paraId="12F266CF" w14:textId="4AE2B902" w:rsidR="003D2568" w:rsidRPr="009A20AA" w:rsidRDefault="003D2568" w:rsidP="003D2568">
      <w:pPr>
        <w:pStyle w:val="Heading1"/>
      </w:pPr>
      <w:bookmarkStart w:id="35" w:name="_TOC_250033"/>
      <w:bookmarkStart w:id="36" w:name="_Toc166162310"/>
      <w:bookmarkStart w:id="37" w:name="_Toc172559396"/>
      <w:r w:rsidRPr="009A20AA">
        <w:t xml:space="preserve">Flood protection </w:t>
      </w:r>
      <w:bookmarkEnd w:id="35"/>
      <w:bookmarkEnd w:id="36"/>
      <w:r w:rsidR="00B274DC">
        <w:t>and drainage services</w:t>
      </w:r>
      <w:bookmarkEnd w:id="37"/>
    </w:p>
    <w:p w14:paraId="785EDFC6" w14:textId="3F4E8DA4" w:rsidR="003D2568" w:rsidRDefault="003D2568" w:rsidP="00E11D86">
      <w:pPr>
        <w:pStyle w:val="IntroParagraph"/>
      </w:pPr>
      <w:r w:rsidRPr="00E11D86">
        <w:t>Providing a cost-effective level of service that meets or exceeds our customers’ expectations.</w:t>
      </w:r>
    </w:p>
    <w:p w14:paraId="6ABBA131" w14:textId="3C1863C4" w:rsidR="003D2568" w:rsidRDefault="003D2568" w:rsidP="1792D681">
      <w:pPr>
        <w:pStyle w:val="BodyText"/>
        <w:spacing w:before="137" w:line="256" w:lineRule="auto"/>
        <w:ind w:right="137"/>
        <w:rPr>
          <w:color w:val="231F1F"/>
        </w:rPr>
      </w:pPr>
      <w:r w:rsidRPr="1792D681">
        <w:rPr>
          <w:color w:val="231F1F"/>
        </w:rPr>
        <w:t xml:space="preserve">We are committed to delivering an accessible and responsive service to our customers in the </w:t>
      </w:r>
      <w:r w:rsidR="006310D7" w:rsidRPr="1792D681">
        <w:rPr>
          <w:color w:val="231F1F"/>
        </w:rPr>
        <w:t>Koo Wee Rup – Longwarry</w:t>
      </w:r>
      <w:r w:rsidRPr="1792D681">
        <w:rPr>
          <w:color w:val="231F1F"/>
        </w:rPr>
        <w:t xml:space="preserve"> Flood Protection District</w:t>
      </w:r>
      <w:r w:rsidR="00E11D86" w:rsidRPr="1792D681">
        <w:rPr>
          <w:color w:val="231F1F"/>
        </w:rPr>
        <w:t>. This is</w:t>
      </w:r>
      <w:r w:rsidRPr="1792D681">
        <w:rPr>
          <w:color w:val="231F1F"/>
        </w:rPr>
        <w:t xml:space="preserve"> divided between two service standards – Flood Protection Levels of Service and Maintenance Levels of Service.</w:t>
      </w:r>
    </w:p>
    <w:p w14:paraId="68B518C6" w14:textId="2EF9104E" w:rsidR="003D2568" w:rsidRPr="00E11D86" w:rsidRDefault="2E70876A" w:rsidP="00E11D86">
      <w:pPr>
        <w:pStyle w:val="BodyText"/>
        <w:spacing w:before="137" w:line="256" w:lineRule="auto"/>
        <w:ind w:right="137"/>
        <w:rPr>
          <w:color w:val="231F1F"/>
        </w:rPr>
      </w:pPr>
      <w:r w:rsidRPr="059D43BD">
        <w:rPr>
          <w:color w:val="231F1F"/>
        </w:rPr>
        <w:t xml:space="preserve">This </w:t>
      </w:r>
      <w:r w:rsidR="13E6E63F" w:rsidRPr="059D43BD">
        <w:rPr>
          <w:color w:val="231F1F"/>
        </w:rPr>
        <w:t>elevated level</w:t>
      </w:r>
      <w:r w:rsidRPr="059D43BD">
        <w:rPr>
          <w:color w:val="231F1F"/>
        </w:rPr>
        <w:t xml:space="preserve"> of service is </w:t>
      </w:r>
      <w:bookmarkStart w:id="38" w:name="_Int_aSerQKbc"/>
      <w:r w:rsidRPr="059D43BD">
        <w:rPr>
          <w:color w:val="231F1F"/>
        </w:rPr>
        <w:t>directly related</w:t>
      </w:r>
      <w:bookmarkEnd w:id="38"/>
      <w:r w:rsidRPr="059D43BD">
        <w:rPr>
          <w:color w:val="231F1F"/>
        </w:rPr>
        <w:t xml:space="preserve"> to the level of funding we receive via the Precept Rate.</w:t>
      </w:r>
    </w:p>
    <w:p w14:paraId="06845B72" w14:textId="77777777" w:rsidR="003D2568" w:rsidRPr="007F11FB" w:rsidRDefault="003D2568" w:rsidP="003D2568">
      <w:pPr>
        <w:pStyle w:val="Heading2"/>
        <w:rPr>
          <w:color w:val="00428B" w:themeColor="accent1"/>
        </w:rPr>
      </w:pPr>
      <w:bookmarkStart w:id="39" w:name="_Toc166162311"/>
      <w:bookmarkStart w:id="40" w:name="_Toc172559397"/>
      <w:r w:rsidRPr="007F11FB">
        <w:rPr>
          <w:color w:val="00428B" w:themeColor="accent1"/>
        </w:rPr>
        <w:t>Flooding</w:t>
      </w:r>
      <w:bookmarkEnd w:id="39"/>
      <w:bookmarkEnd w:id="40"/>
    </w:p>
    <w:p w14:paraId="1EB4CD07" w14:textId="77777777" w:rsidR="003D2568" w:rsidRPr="00E11D86" w:rsidRDefault="003D2568" w:rsidP="00E11D86">
      <w:pPr>
        <w:pStyle w:val="BodyText"/>
      </w:pPr>
      <w:r w:rsidRPr="00E11D86">
        <w:t xml:space="preserve">Flooding is a natural and inevitable part of our weather cycle. </w:t>
      </w:r>
    </w:p>
    <w:p w14:paraId="192A4A41" w14:textId="77777777" w:rsidR="003D2568" w:rsidRPr="00E11D86" w:rsidRDefault="003D2568" w:rsidP="00E11D86">
      <w:pPr>
        <w:pStyle w:val="BodyText"/>
      </w:pPr>
      <w:r w:rsidRPr="00E11D86">
        <w:t>Most floods take hours or even days to develop, giving residents time to prepare or evacuate. Other floods generate quickly and with little warning. So-called </w:t>
      </w:r>
      <w:hyperlink r:id="rId28" w:history="1">
        <w:r w:rsidRPr="00E11D86">
          <w:t>flash floods can be extremely dangerous</w:t>
        </w:r>
      </w:hyperlink>
      <w:r w:rsidRPr="00E11D86">
        <w:t>, instantly turning a babbling creek into rushing rapids that sweep everything in their path downstream.</w:t>
      </w:r>
    </w:p>
    <w:p w14:paraId="066F68BF" w14:textId="1A15CB4F" w:rsidR="003D2568" w:rsidRPr="00E11D86" w:rsidRDefault="2E70876A" w:rsidP="00E11D86">
      <w:pPr>
        <w:pStyle w:val="BodyText"/>
      </w:pPr>
      <w:r w:rsidRPr="00E11D86">
        <w:t xml:space="preserve">While flooding can result in damage to homes, businesses, critical </w:t>
      </w:r>
      <w:r w:rsidR="43C39F3D" w:rsidRPr="00E11D86">
        <w:t>infrastructure,</w:t>
      </w:r>
      <w:r w:rsidRPr="00E11D86">
        <w:t xml:space="preserve"> and </w:t>
      </w:r>
      <w:r w:rsidR="55DF5DF6" w:rsidRPr="00E11D86">
        <w:t>farming (</w:t>
      </w:r>
      <w:r w:rsidRPr="00E11D86">
        <w:t>including livestock and crops), it can also have a positive effect on our natural environment.</w:t>
      </w:r>
      <w:r w:rsidR="387391B1">
        <w:rPr>
          <w:spacing w:val="-68"/>
        </w:rPr>
        <w:t xml:space="preserve"> </w:t>
      </w:r>
      <w:r w:rsidRPr="00E11D86">
        <w:t xml:space="preserve">Flood events can replenish wetlands, </w:t>
      </w:r>
      <w:r w:rsidR="2FA59436" w:rsidRPr="00E11D86">
        <w:t>groundwater,</w:t>
      </w:r>
      <w:r w:rsidRPr="00E11D86">
        <w:t xml:space="preserve"> and ecosystems, as well as disperse</w:t>
      </w:r>
      <w:r w:rsidRPr="00E11D86">
        <w:rPr>
          <w:spacing w:val="1"/>
        </w:rPr>
        <w:t xml:space="preserve"> </w:t>
      </w:r>
      <w:r w:rsidRPr="00E11D86">
        <w:t>valuable</w:t>
      </w:r>
      <w:r w:rsidRPr="00E11D86">
        <w:rPr>
          <w:spacing w:val="-2"/>
        </w:rPr>
        <w:t xml:space="preserve"> </w:t>
      </w:r>
      <w:r w:rsidRPr="00E11D86">
        <w:t>nutrients.</w:t>
      </w:r>
    </w:p>
    <w:p w14:paraId="023B4F57" w14:textId="6FD09637" w:rsidR="003D2568" w:rsidRPr="00E11D86" w:rsidRDefault="2E70876A" w:rsidP="003D2568">
      <w:pPr>
        <w:pStyle w:val="BodyText"/>
      </w:pPr>
      <w:r w:rsidRPr="00E11D86">
        <w:t>Melbourne’s waterways and drainage system copes well with most storms, however there are</w:t>
      </w:r>
      <w:r w:rsidRPr="00E11D86">
        <w:rPr>
          <w:spacing w:val="1"/>
        </w:rPr>
        <w:t xml:space="preserve"> </w:t>
      </w:r>
      <w:r w:rsidRPr="00E11D86">
        <w:t xml:space="preserve">some storms of such intensity that not all storm water can be re-directed through the system to rivers, </w:t>
      </w:r>
      <w:r w:rsidR="7993DDDD" w:rsidRPr="00E11D86">
        <w:t>creeks and</w:t>
      </w:r>
      <w:r w:rsidRPr="00E11D86">
        <w:t xml:space="preserve"> drains,</w:t>
      </w:r>
      <w:r w:rsidRPr="00E11D86">
        <w:rPr>
          <w:spacing w:val="-4"/>
        </w:rPr>
        <w:t xml:space="preserve"> </w:t>
      </w:r>
      <w:r w:rsidRPr="00E11D86">
        <w:t>resulting in flooding.</w:t>
      </w:r>
      <w:r w:rsidRPr="00E11D86">
        <w:rPr>
          <w:spacing w:val="-1"/>
        </w:rPr>
        <w:t xml:space="preserve"> </w:t>
      </w:r>
    </w:p>
    <w:p w14:paraId="3D9E46DC" w14:textId="285B5293" w:rsidR="003D2568" w:rsidRPr="007F11FB" w:rsidRDefault="003D2568" w:rsidP="003D2568">
      <w:pPr>
        <w:pStyle w:val="Heading2"/>
        <w:rPr>
          <w:color w:val="00428B" w:themeColor="accent1"/>
        </w:rPr>
      </w:pPr>
      <w:bookmarkStart w:id="41" w:name="_Toc166162312"/>
      <w:bookmarkStart w:id="42" w:name="_Toc172559398"/>
      <w:r w:rsidRPr="007F11FB">
        <w:rPr>
          <w:color w:val="00428B" w:themeColor="accent1"/>
        </w:rPr>
        <w:t>Development Planning</w:t>
      </w:r>
      <w:bookmarkEnd w:id="41"/>
      <w:bookmarkEnd w:id="42"/>
    </w:p>
    <w:p w14:paraId="3ECD5DC7" w14:textId="765FBA0F" w:rsidR="007F11FB" w:rsidRDefault="2E70876A" w:rsidP="00E11D86">
      <w:pPr>
        <w:pStyle w:val="BodyText"/>
      </w:pPr>
      <w:r>
        <w:t xml:space="preserve">Melbourne Water has prepared </w:t>
      </w:r>
      <w:r w:rsidR="20EEEF64" w:rsidRPr="059D43BD">
        <w:rPr>
          <w:i/>
          <w:iCs/>
        </w:rPr>
        <w:t>G</w:t>
      </w:r>
      <w:r w:rsidRPr="059D43BD">
        <w:rPr>
          <w:i/>
          <w:iCs/>
        </w:rPr>
        <w:t xml:space="preserve">uidelines for </w:t>
      </w:r>
      <w:r w:rsidR="20EEEF64" w:rsidRPr="059D43BD">
        <w:rPr>
          <w:i/>
          <w:iCs/>
        </w:rPr>
        <w:t>D</w:t>
      </w:r>
      <w:r w:rsidRPr="059D43BD">
        <w:rPr>
          <w:i/>
          <w:iCs/>
        </w:rPr>
        <w:t xml:space="preserve">evelopment within the </w:t>
      </w:r>
      <w:r w:rsidR="6439B23B" w:rsidRPr="059D43BD">
        <w:rPr>
          <w:i/>
          <w:iCs/>
        </w:rPr>
        <w:t>Koo Wee Rup – Longwarry</w:t>
      </w:r>
      <w:r w:rsidRPr="059D43BD">
        <w:rPr>
          <w:i/>
          <w:iCs/>
        </w:rPr>
        <w:t xml:space="preserve"> Flood Protection District</w:t>
      </w:r>
      <w:r>
        <w:t xml:space="preserve"> </w:t>
      </w:r>
      <w:r w:rsidR="20EEEF64">
        <w:t xml:space="preserve">(July 2019) </w:t>
      </w:r>
      <w:r>
        <w:t xml:space="preserve">to set out specific requirements that apply to development proposals in </w:t>
      </w:r>
      <w:r w:rsidR="5C07EBBE">
        <w:t xml:space="preserve">the </w:t>
      </w:r>
      <w:bookmarkStart w:id="43" w:name="_Int_cMJNqkAN"/>
      <w:r w:rsidR="5C07EBBE">
        <w:t>District</w:t>
      </w:r>
      <w:bookmarkEnd w:id="43"/>
      <w:r>
        <w:t xml:space="preserve"> and surrounding flood-prone areas. </w:t>
      </w:r>
    </w:p>
    <w:p w14:paraId="5171C596" w14:textId="34D4E1C0" w:rsidR="007F11FB" w:rsidRDefault="20EEEF64" w:rsidP="00E11D86">
      <w:pPr>
        <w:pStyle w:val="BodyText"/>
      </w:pPr>
      <w:r>
        <w:t xml:space="preserve">The aim of Melbourne Water’s guidelines is to ensure that proposed subdivision and development is compatible with any flood risk and takes into consideration the unique flooding nature and history of the </w:t>
      </w:r>
      <w:bookmarkStart w:id="44" w:name="_Int_OzIz8eBJ"/>
      <w:r>
        <w:t>District</w:t>
      </w:r>
      <w:bookmarkEnd w:id="44"/>
      <w:r>
        <w:t>.</w:t>
      </w:r>
    </w:p>
    <w:p w14:paraId="2D9D13EE" w14:textId="77777777" w:rsidR="007F11FB" w:rsidRPr="001135DC" w:rsidRDefault="007F11FB" w:rsidP="007F11FB">
      <w:pPr>
        <w:pStyle w:val="BodyText"/>
      </w:pPr>
      <w:r>
        <w:t>These guidelines can be accessed here:</w:t>
      </w:r>
    </w:p>
    <w:p w14:paraId="7ACC0FA3" w14:textId="0E367A06" w:rsidR="007F11FB" w:rsidRDefault="00EF3BE6" w:rsidP="007F11FB">
      <w:pPr>
        <w:pStyle w:val="BodyText"/>
        <w:ind w:left="142"/>
      </w:pPr>
      <w:hyperlink r:id="rId29">
        <w:r w:rsidR="007F11FB" w:rsidRPr="70BA6DE2">
          <w:rPr>
            <w:rStyle w:val="Hyperlink"/>
          </w:rPr>
          <w:t>https://www.melbournewater.com.au/media/586/download</w:t>
        </w:r>
      </w:hyperlink>
    </w:p>
    <w:p w14:paraId="3B9FDAD5" w14:textId="1526B42A" w:rsidR="003D2568" w:rsidRDefault="003D2568" w:rsidP="00E11D86">
      <w:pPr>
        <w:pStyle w:val="BodyText"/>
      </w:pPr>
      <w:r w:rsidRPr="001135DC">
        <w:t xml:space="preserve">The guidelines supplement the </w:t>
      </w:r>
      <w:r w:rsidR="00E11D86" w:rsidRPr="001135DC">
        <w:t>state-wide</w:t>
      </w:r>
      <w:r w:rsidRPr="001135DC">
        <w:t xml:space="preserve"> </w:t>
      </w:r>
      <w:r w:rsidRPr="00E11D86">
        <w:rPr>
          <w:i/>
        </w:rPr>
        <w:t>Guidelines for Development in Flood Affected Areas</w:t>
      </w:r>
      <w:r w:rsidRPr="001135DC">
        <w:t xml:space="preserve"> (2019) prepared by the Department of Environment, Land, Water and Planning (DELWP</w:t>
      </w:r>
      <w:r>
        <w:t>, now D</w:t>
      </w:r>
      <w:r w:rsidR="007F11FB">
        <w:t xml:space="preserve">epartment of </w:t>
      </w:r>
      <w:r>
        <w:t>E</w:t>
      </w:r>
      <w:r w:rsidR="007F11FB">
        <w:t xml:space="preserve">nvironment, Energy and </w:t>
      </w:r>
      <w:r>
        <w:t>C</w:t>
      </w:r>
      <w:r w:rsidR="007F11FB">
        <w:t xml:space="preserve">limate </w:t>
      </w:r>
      <w:r>
        <w:t>A</w:t>
      </w:r>
      <w:r w:rsidR="007F11FB">
        <w:t>ction</w:t>
      </w:r>
      <w:r w:rsidRPr="001135DC">
        <w:t xml:space="preserve">). </w:t>
      </w:r>
    </w:p>
    <w:p w14:paraId="1FDE551D" w14:textId="77777777" w:rsidR="003D2568" w:rsidRPr="007F11FB" w:rsidRDefault="003D2568" w:rsidP="003D2568">
      <w:pPr>
        <w:pStyle w:val="Heading2"/>
        <w:rPr>
          <w:color w:val="00428B" w:themeColor="accent1"/>
        </w:rPr>
      </w:pPr>
      <w:bookmarkStart w:id="45" w:name="_Toc166162313"/>
      <w:bookmarkStart w:id="46" w:name="_Toc172559399"/>
      <w:r w:rsidRPr="007F11FB">
        <w:rPr>
          <w:color w:val="00428B" w:themeColor="accent1"/>
        </w:rPr>
        <w:t>Flood protection levels of service</w:t>
      </w:r>
      <w:bookmarkEnd w:id="45"/>
      <w:bookmarkEnd w:id="46"/>
    </w:p>
    <w:p w14:paraId="2F740D88" w14:textId="6D9A2D95" w:rsidR="003D2568" w:rsidRPr="009857F8" w:rsidRDefault="2E70876A" w:rsidP="00E11D86">
      <w:pPr>
        <w:pStyle w:val="BodyText"/>
        <w:spacing w:before="198" w:line="256" w:lineRule="auto"/>
        <w:ind w:right="152"/>
      </w:pPr>
      <w:r>
        <w:t xml:space="preserve">Previous assessments indicate that most drains in the </w:t>
      </w:r>
      <w:r w:rsidR="6439B23B">
        <w:t>Koo Wee Rup – Longwarry</w:t>
      </w:r>
      <w:r>
        <w:t xml:space="preserve"> Flood Protection District have somewhere between a 1 in 2 and 1 in </w:t>
      </w:r>
      <w:r w:rsidR="3B8136A2">
        <w:t>7-year</w:t>
      </w:r>
      <w:r>
        <w:t xml:space="preserve"> Annual Recurrence Interval</w:t>
      </w:r>
      <w:r w:rsidR="387391B1">
        <w:t xml:space="preserve"> </w:t>
      </w:r>
      <w:r w:rsidR="20EEEF64">
        <w:t>(ARI)</w:t>
      </w:r>
      <w:r>
        <w:t>. This equates to around a 15 to 40% chance of flooding occurring outside of the channel in any one year. Revisions in flood modelling guidelines and updates to flood mapping technologies has improved how best practice flood mapping and associated levels of service are calculated. Melbourne Water are reviewing the validity and currency of past drainage assessments in the context of the improved technology.</w:t>
      </w:r>
    </w:p>
    <w:p w14:paraId="1237E5A3" w14:textId="3CBCB7C7" w:rsidR="003D2568" w:rsidRPr="009857F8" w:rsidRDefault="2E70876A" w:rsidP="00E11D86">
      <w:pPr>
        <w:pStyle w:val="BodyText"/>
        <w:spacing w:before="198" w:line="256" w:lineRule="auto"/>
        <w:ind w:right="152"/>
      </w:pPr>
      <w:r>
        <w:t xml:space="preserve">Recent investigations and studies indicate that in some areas, the capacity exceeds that of the 1 in 2 year and 1 in </w:t>
      </w:r>
      <w:r w:rsidR="1E80C685">
        <w:t>7-year</w:t>
      </w:r>
      <w:r>
        <w:t xml:space="preserve"> Annual Recurrence Interval (ARI) events. The key focus of the maintenance program is optimising the flood level of service across the program based on the design intent of the drain. For example, ensuring drains such as the Dalmore Road Drain is operating as it was designed rather than waiting until sediment and vegetation reduce the capacity to only a 1 in </w:t>
      </w:r>
      <w:r w:rsidR="2A90C508">
        <w:t>2-year</w:t>
      </w:r>
      <w:r>
        <w:t xml:space="preserve"> capacity. </w:t>
      </w:r>
    </w:p>
    <w:p w14:paraId="05715FC8" w14:textId="086269B1" w:rsidR="003D2568" w:rsidRDefault="2E70876A" w:rsidP="00E11D86">
      <w:pPr>
        <w:pStyle w:val="BodyText"/>
        <w:spacing w:before="198" w:line="256" w:lineRule="auto"/>
        <w:ind w:right="152"/>
      </w:pPr>
      <w:r>
        <w:t xml:space="preserve">Following the completion of the modelling program </w:t>
      </w:r>
      <w:r w:rsidR="20EEEF64">
        <w:t>(anticipated in 2026</w:t>
      </w:r>
      <w:r>
        <w:t>) the intention is to define the level of service based on the most up to date information</w:t>
      </w:r>
      <w:r w:rsidR="544BCD09">
        <w:t xml:space="preserve">. </w:t>
      </w:r>
    </w:p>
    <w:p w14:paraId="28E2214B" w14:textId="4FDFD2F2" w:rsidR="003D2568" w:rsidRDefault="003D2568" w:rsidP="007F11FB">
      <w:pPr>
        <w:pStyle w:val="BodyText"/>
        <w:spacing w:before="137" w:line="256" w:lineRule="auto"/>
        <w:ind w:right="137"/>
        <w:rPr>
          <w:color w:val="231F1F"/>
        </w:rPr>
      </w:pPr>
      <w:r>
        <w:rPr>
          <w:color w:val="231F1F"/>
        </w:rPr>
        <w:t>The</w:t>
      </w:r>
      <w:r>
        <w:rPr>
          <w:color w:val="231F1F"/>
          <w:spacing w:val="-3"/>
        </w:rPr>
        <w:t xml:space="preserve"> f</w:t>
      </w:r>
      <w:r>
        <w:rPr>
          <w:color w:val="231F1F"/>
        </w:rPr>
        <w:t>ollowing table summarises our</w:t>
      </w:r>
      <w:r>
        <w:rPr>
          <w:color w:val="231F1F"/>
          <w:spacing w:val="-1"/>
        </w:rPr>
        <w:t xml:space="preserve"> </w:t>
      </w:r>
      <w:r>
        <w:rPr>
          <w:color w:val="231F1F"/>
        </w:rPr>
        <w:t>key</w:t>
      </w:r>
      <w:r>
        <w:rPr>
          <w:color w:val="231F1F"/>
          <w:spacing w:val="2"/>
        </w:rPr>
        <w:t xml:space="preserve"> </w:t>
      </w:r>
      <w:r>
        <w:rPr>
          <w:color w:val="231F1F"/>
        </w:rPr>
        <w:t>service</w:t>
      </w:r>
      <w:r>
        <w:rPr>
          <w:color w:val="231F1F"/>
          <w:spacing w:val="-3"/>
        </w:rPr>
        <w:t xml:space="preserve"> </w:t>
      </w:r>
      <w:r>
        <w:rPr>
          <w:color w:val="231F1F"/>
        </w:rPr>
        <w:t>standards</w:t>
      </w:r>
      <w:r>
        <w:rPr>
          <w:color w:val="231F1F"/>
          <w:spacing w:val="-2"/>
        </w:rPr>
        <w:t xml:space="preserve"> </w:t>
      </w:r>
      <w:r>
        <w:rPr>
          <w:color w:val="231F1F"/>
        </w:rPr>
        <w:t xml:space="preserve">in </w:t>
      </w:r>
      <w:r w:rsidRPr="1792D681">
        <w:rPr>
          <w:color w:val="231F1F"/>
        </w:rPr>
        <w:t>Flood Protection Levels of Service:</w:t>
      </w:r>
    </w:p>
    <w:tbl>
      <w:tblPr>
        <w:tblStyle w:val="TableGrid"/>
        <w:tblW w:w="0" w:type="auto"/>
        <w:tblLayout w:type="fixed"/>
        <w:tblLook w:val="01E0" w:firstRow="1" w:lastRow="1" w:firstColumn="1" w:lastColumn="1" w:noHBand="0" w:noVBand="0"/>
      </w:tblPr>
      <w:tblGrid>
        <w:gridCol w:w="3115"/>
        <w:gridCol w:w="6513"/>
      </w:tblGrid>
      <w:tr w:rsidR="003D2568" w14:paraId="2E746093" w14:textId="77777777" w:rsidTr="059D43BD">
        <w:trPr>
          <w:cnfStyle w:val="100000000000" w:firstRow="1" w:lastRow="0" w:firstColumn="0" w:lastColumn="0" w:oddVBand="0" w:evenVBand="0" w:oddHBand="0" w:evenHBand="0" w:firstRowFirstColumn="0" w:firstRowLastColumn="0" w:lastRowFirstColumn="0" w:lastRowLastColumn="0"/>
          <w:trHeight w:val="607"/>
        </w:trPr>
        <w:tc>
          <w:tcPr>
            <w:tcW w:w="9628" w:type="dxa"/>
            <w:gridSpan w:val="2"/>
          </w:tcPr>
          <w:p w14:paraId="0624022E" w14:textId="3F20DB19" w:rsidR="003D2568" w:rsidRDefault="003D2568" w:rsidP="00500A20">
            <w:pPr>
              <w:pStyle w:val="TableParagraph"/>
              <w:tabs>
                <w:tab w:val="left" w:pos="3227"/>
              </w:tabs>
              <w:spacing w:before="127"/>
              <w:ind w:left="115"/>
              <w:rPr>
                <w:b/>
              </w:rPr>
            </w:pPr>
            <w:r>
              <w:rPr>
                <w:b/>
                <w:color w:val="FFFFFF"/>
              </w:rPr>
              <w:t>Service</w:t>
            </w:r>
            <w:r>
              <w:rPr>
                <w:b/>
                <w:color w:val="FFFFFF"/>
                <w:spacing w:val="-2"/>
              </w:rPr>
              <w:t xml:space="preserve"> </w:t>
            </w:r>
            <w:r w:rsidR="007F11FB">
              <w:rPr>
                <w:b/>
                <w:color w:val="FFFFFF"/>
              </w:rPr>
              <w:t xml:space="preserve">component        </w:t>
            </w:r>
            <w:r>
              <w:rPr>
                <w:b/>
                <w:color w:val="FFFFFF"/>
              </w:rPr>
              <w:t>Level</w:t>
            </w:r>
            <w:r>
              <w:rPr>
                <w:b/>
                <w:color w:val="FFFFFF"/>
                <w:spacing w:val="-3"/>
              </w:rPr>
              <w:t xml:space="preserve"> </w:t>
            </w:r>
            <w:r>
              <w:rPr>
                <w:b/>
                <w:color w:val="FFFFFF"/>
              </w:rPr>
              <w:t>of</w:t>
            </w:r>
            <w:r>
              <w:rPr>
                <w:b/>
                <w:color w:val="FFFFFF"/>
                <w:spacing w:val="1"/>
              </w:rPr>
              <w:t xml:space="preserve"> </w:t>
            </w:r>
            <w:r>
              <w:rPr>
                <w:b/>
                <w:color w:val="FFFFFF"/>
              </w:rPr>
              <w:t>service</w:t>
            </w:r>
          </w:p>
        </w:tc>
      </w:tr>
      <w:tr w:rsidR="003D2568" w14:paraId="2675EF92" w14:textId="77777777" w:rsidTr="059D43BD">
        <w:trPr>
          <w:trHeight w:val="561"/>
        </w:trPr>
        <w:tc>
          <w:tcPr>
            <w:tcW w:w="9628" w:type="dxa"/>
            <w:gridSpan w:val="2"/>
          </w:tcPr>
          <w:p w14:paraId="41A9B447" w14:textId="77777777" w:rsidR="003D2568" w:rsidRDefault="003D2568" w:rsidP="00500A20">
            <w:pPr>
              <w:pStyle w:val="TableParagraph"/>
              <w:spacing w:before="120"/>
              <w:ind w:left="110"/>
              <w:rPr>
                <w:b/>
                <w:sz w:val="20"/>
              </w:rPr>
            </w:pPr>
            <w:r>
              <w:rPr>
                <w:b/>
                <w:color w:val="231F1F"/>
                <w:sz w:val="20"/>
              </w:rPr>
              <w:t>Flood</w:t>
            </w:r>
            <w:r>
              <w:rPr>
                <w:b/>
                <w:color w:val="231F1F"/>
                <w:spacing w:val="-1"/>
                <w:sz w:val="20"/>
              </w:rPr>
              <w:t xml:space="preserve"> </w:t>
            </w:r>
            <w:r>
              <w:rPr>
                <w:b/>
                <w:color w:val="231F1F"/>
                <w:sz w:val="20"/>
              </w:rPr>
              <w:t>protection</w:t>
            </w:r>
            <w:r>
              <w:rPr>
                <w:b/>
                <w:color w:val="231F1F"/>
                <w:spacing w:val="-2"/>
                <w:sz w:val="20"/>
              </w:rPr>
              <w:t xml:space="preserve"> </w:t>
            </w:r>
            <w:r>
              <w:rPr>
                <w:b/>
                <w:color w:val="231F1F"/>
                <w:sz w:val="20"/>
              </w:rPr>
              <w:t>levels</w:t>
            </w:r>
            <w:r>
              <w:rPr>
                <w:b/>
                <w:color w:val="231F1F"/>
                <w:spacing w:val="-5"/>
                <w:sz w:val="20"/>
              </w:rPr>
              <w:t xml:space="preserve"> </w:t>
            </w:r>
            <w:r>
              <w:rPr>
                <w:b/>
                <w:color w:val="231F1F"/>
                <w:sz w:val="20"/>
              </w:rPr>
              <w:t>of service</w:t>
            </w:r>
            <w:r>
              <w:rPr>
                <w:b/>
                <w:color w:val="231F1F"/>
                <w:spacing w:val="-2"/>
                <w:sz w:val="20"/>
              </w:rPr>
              <w:t xml:space="preserve"> </w:t>
            </w:r>
          </w:p>
        </w:tc>
      </w:tr>
      <w:tr w:rsidR="003D2568" w14:paraId="2EA05165" w14:textId="77777777" w:rsidTr="059D43BD">
        <w:trPr>
          <w:cnfStyle w:val="000000010000" w:firstRow="0" w:lastRow="0" w:firstColumn="0" w:lastColumn="0" w:oddVBand="0" w:evenVBand="0" w:oddHBand="0" w:evenHBand="1" w:firstRowFirstColumn="0" w:firstRowLastColumn="0" w:lastRowFirstColumn="0" w:lastRowLastColumn="0"/>
          <w:trHeight w:val="1089"/>
        </w:trPr>
        <w:tc>
          <w:tcPr>
            <w:tcW w:w="3115" w:type="dxa"/>
          </w:tcPr>
          <w:p w14:paraId="15747D79" w14:textId="77777777" w:rsidR="003D2568" w:rsidRDefault="003D2568" w:rsidP="00500A20">
            <w:pPr>
              <w:pStyle w:val="TableParagraph"/>
              <w:spacing w:before="122"/>
              <w:ind w:left="110"/>
              <w:rPr>
                <w:b/>
                <w:sz w:val="20"/>
              </w:rPr>
            </w:pPr>
            <w:r>
              <w:rPr>
                <w:b/>
                <w:color w:val="231F1F"/>
                <w:sz w:val="20"/>
              </w:rPr>
              <w:t>Main</w:t>
            </w:r>
            <w:r>
              <w:rPr>
                <w:b/>
                <w:color w:val="231F1F"/>
                <w:spacing w:val="-4"/>
                <w:sz w:val="20"/>
              </w:rPr>
              <w:t xml:space="preserve"> </w:t>
            </w:r>
            <w:r>
              <w:rPr>
                <w:b/>
                <w:color w:val="231F1F"/>
                <w:sz w:val="20"/>
              </w:rPr>
              <w:t>carrier drains</w:t>
            </w:r>
          </w:p>
        </w:tc>
        <w:tc>
          <w:tcPr>
            <w:tcW w:w="6513" w:type="dxa"/>
          </w:tcPr>
          <w:p w14:paraId="30FE3EBC" w14:textId="77777777" w:rsidR="003D2568" w:rsidRDefault="2E70876A" w:rsidP="059D43BD">
            <w:pPr>
              <w:pStyle w:val="TableParagraph"/>
              <w:spacing w:before="119"/>
              <w:ind w:left="108" w:right="308"/>
              <w:rPr>
                <w:color w:val="231F1F"/>
                <w:sz w:val="20"/>
                <w:szCs w:val="20"/>
              </w:rPr>
            </w:pPr>
            <w:r w:rsidRPr="059D43BD">
              <w:rPr>
                <w:color w:val="231F1F"/>
                <w:sz w:val="20"/>
                <w:szCs w:val="20"/>
              </w:rPr>
              <w:t xml:space="preserve">The main carrier drains tended to be constructed to two </w:t>
            </w:r>
            <w:bookmarkStart w:id="47" w:name="_Int_qpEmWSYr"/>
            <w:r w:rsidRPr="059D43BD">
              <w:rPr>
                <w:color w:val="231F1F"/>
                <w:sz w:val="20"/>
                <w:szCs w:val="20"/>
              </w:rPr>
              <w:t>different sizes</w:t>
            </w:r>
            <w:bookmarkEnd w:id="47"/>
            <w:r w:rsidRPr="059D43BD">
              <w:rPr>
                <w:color w:val="231F1F"/>
                <w:sz w:val="20"/>
                <w:szCs w:val="20"/>
              </w:rPr>
              <w:t>:</w:t>
            </w:r>
          </w:p>
          <w:p w14:paraId="24B9797B" w14:textId="74A7A9FA" w:rsidR="003D2568" w:rsidRPr="009D5DDD" w:rsidRDefault="2E70876A" w:rsidP="009D5DDD">
            <w:pPr>
              <w:pStyle w:val="ListBullet"/>
              <w:rPr>
                <w:sz w:val="20"/>
                <w:szCs w:val="20"/>
              </w:rPr>
            </w:pPr>
            <w:r w:rsidRPr="059D43BD">
              <w:rPr>
                <w:sz w:val="20"/>
                <w:szCs w:val="20"/>
              </w:rPr>
              <w:t xml:space="preserve">1 in </w:t>
            </w:r>
            <w:r w:rsidR="156FF156" w:rsidRPr="059D43BD">
              <w:rPr>
                <w:sz w:val="20"/>
                <w:szCs w:val="20"/>
              </w:rPr>
              <w:t>7-year</w:t>
            </w:r>
            <w:r w:rsidRPr="059D43BD">
              <w:rPr>
                <w:sz w:val="20"/>
                <w:szCs w:val="20"/>
              </w:rPr>
              <w:t xml:space="preserve"> Annual Recurrence Interval (ARI) event* or</w:t>
            </w:r>
          </w:p>
          <w:p w14:paraId="7A762C96" w14:textId="7210025D" w:rsidR="003D2568" w:rsidRPr="009D5DDD" w:rsidRDefault="2E70876A" w:rsidP="009D5DDD">
            <w:pPr>
              <w:pStyle w:val="ListBullet"/>
              <w:rPr>
                <w:sz w:val="20"/>
                <w:szCs w:val="20"/>
              </w:rPr>
            </w:pPr>
            <w:r w:rsidRPr="059D43BD">
              <w:rPr>
                <w:sz w:val="20"/>
                <w:szCs w:val="20"/>
              </w:rPr>
              <w:t xml:space="preserve">1 in </w:t>
            </w:r>
            <w:bookmarkStart w:id="48" w:name="_Int_Xj9di3rG"/>
            <w:r w:rsidRPr="059D43BD">
              <w:rPr>
                <w:sz w:val="20"/>
                <w:szCs w:val="20"/>
              </w:rPr>
              <w:t>15 year</w:t>
            </w:r>
            <w:bookmarkEnd w:id="48"/>
            <w:r w:rsidRPr="059D43BD">
              <w:rPr>
                <w:sz w:val="20"/>
                <w:szCs w:val="20"/>
              </w:rPr>
              <w:t xml:space="preserve"> Annual Recurrence Interval (ARI)</w:t>
            </w:r>
            <w:r w:rsidR="5C07EBBE" w:rsidRPr="059D43BD">
              <w:rPr>
                <w:sz w:val="20"/>
                <w:szCs w:val="20"/>
              </w:rPr>
              <w:t xml:space="preserve"> </w:t>
            </w:r>
            <w:r w:rsidRPr="059D43BD">
              <w:rPr>
                <w:sz w:val="20"/>
                <w:szCs w:val="20"/>
              </w:rPr>
              <w:t>event*</w:t>
            </w:r>
          </w:p>
          <w:p w14:paraId="22996C95" w14:textId="77777777" w:rsidR="003D2568" w:rsidRDefault="003D2568" w:rsidP="009D5DDD">
            <w:pPr>
              <w:pStyle w:val="TableParagraph"/>
              <w:spacing w:before="119"/>
              <w:ind w:left="108" w:right="308"/>
              <w:rPr>
                <w:color w:val="231F1F"/>
                <w:sz w:val="20"/>
              </w:rPr>
            </w:pPr>
            <w:r>
              <w:rPr>
                <w:color w:val="231F1F"/>
                <w:sz w:val="20"/>
              </w:rPr>
              <w:t xml:space="preserve">This equates to about a 15% and 7% chance respectively of flooding outside the channel in any one year. </w:t>
            </w:r>
          </w:p>
          <w:p w14:paraId="72E74DCB" w14:textId="7E179EE1" w:rsidR="003D2568" w:rsidRDefault="003D2568" w:rsidP="009D5DDD">
            <w:pPr>
              <w:pStyle w:val="TableParagraph"/>
              <w:spacing w:before="119"/>
              <w:ind w:left="108" w:right="308"/>
              <w:rPr>
                <w:sz w:val="20"/>
              </w:rPr>
            </w:pPr>
            <w:r>
              <w:rPr>
                <w:color w:val="231F1F"/>
                <w:sz w:val="20"/>
              </w:rPr>
              <w:t>*</w:t>
            </w:r>
            <w:r w:rsidRPr="009D5DDD">
              <w:rPr>
                <w:i/>
                <w:color w:val="231F1F"/>
                <w:sz w:val="20"/>
              </w:rPr>
              <w:t xml:space="preserve">Under review pending outcomes of </w:t>
            </w:r>
            <w:r w:rsidR="009D5DDD">
              <w:rPr>
                <w:i/>
                <w:color w:val="231F1F"/>
                <w:sz w:val="20"/>
              </w:rPr>
              <w:t xml:space="preserve">upcoming </w:t>
            </w:r>
            <w:r w:rsidRPr="009D5DDD">
              <w:rPr>
                <w:i/>
                <w:color w:val="231F1F"/>
                <w:sz w:val="20"/>
              </w:rPr>
              <w:t>flood mapping</w:t>
            </w:r>
          </w:p>
        </w:tc>
      </w:tr>
      <w:tr w:rsidR="003D2568" w14:paraId="5F2835FF" w14:textId="77777777" w:rsidTr="059D43BD">
        <w:trPr>
          <w:trHeight w:val="726"/>
        </w:trPr>
        <w:tc>
          <w:tcPr>
            <w:tcW w:w="3115" w:type="dxa"/>
          </w:tcPr>
          <w:p w14:paraId="575F51DA" w14:textId="77777777" w:rsidR="003D2568" w:rsidRDefault="003D2568" w:rsidP="00500A20">
            <w:pPr>
              <w:pStyle w:val="TableParagraph"/>
              <w:spacing w:before="122"/>
              <w:ind w:left="110"/>
              <w:rPr>
                <w:b/>
                <w:sz w:val="20"/>
              </w:rPr>
            </w:pPr>
            <w:r>
              <w:rPr>
                <w:b/>
                <w:color w:val="231F1F"/>
                <w:sz w:val="20"/>
              </w:rPr>
              <w:t>Local</w:t>
            </w:r>
            <w:r>
              <w:rPr>
                <w:b/>
                <w:color w:val="231F1F"/>
                <w:spacing w:val="-4"/>
                <w:sz w:val="20"/>
              </w:rPr>
              <w:t xml:space="preserve"> </w:t>
            </w:r>
            <w:r>
              <w:rPr>
                <w:b/>
                <w:color w:val="231F1F"/>
                <w:sz w:val="20"/>
              </w:rPr>
              <w:t>precept</w:t>
            </w:r>
            <w:r>
              <w:rPr>
                <w:b/>
                <w:color w:val="231F1F"/>
                <w:spacing w:val="-1"/>
                <w:sz w:val="20"/>
              </w:rPr>
              <w:t xml:space="preserve"> </w:t>
            </w:r>
            <w:r>
              <w:rPr>
                <w:b/>
                <w:color w:val="231F1F"/>
                <w:sz w:val="20"/>
              </w:rPr>
              <w:t>drains</w:t>
            </w:r>
          </w:p>
        </w:tc>
        <w:tc>
          <w:tcPr>
            <w:tcW w:w="6513" w:type="dxa"/>
          </w:tcPr>
          <w:p w14:paraId="7ED400F1" w14:textId="6FF92220" w:rsidR="003D2568" w:rsidRDefault="2E70876A" w:rsidP="059D43BD">
            <w:pPr>
              <w:pStyle w:val="TableParagraph"/>
              <w:spacing w:before="122"/>
              <w:ind w:left="108"/>
              <w:rPr>
                <w:color w:val="231F1F"/>
                <w:sz w:val="20"/>
                <w:szCs w:val="20"/>
              </w:rPr>
            </w:pPr>
            <w:r w:rsidRPr="059D43BD">
              <w:rPr>
                <w:color w:val="231F1F"/>
                <w:sz w:val="20"/>
                <w:szCs w:val="20"/>
              </w:rPr>
              <w:t>1</w:t>
            </w:r>
            <w:r w:rsidRPr="059D43BD">
              <w:rPr>
                <w:color w:val="231F1F"/>
                <w:spacing w:val="-2"/>
                <w:sz w:val="20"/>
                <w:szCs w:val="20"/>
              </w:rPr>
              <w:t xml:space="preserve"> </w:t>
            </w:r>
            <w:r w:rsidRPr="059D43BD">
              <w:rPr>
                <w:color w:val="231F1F"/>
                <w:sz w:val="20"/>
                <w:szCs w:val="20"/>
              </w:rPr>
              <w:t xml:space="preserve">in </w:t>
            </w:r>
            <w:bookmarkStart w:id="49" w:name="_Int_41lhuRT2"/>
            <w:r w:rsidRPr="059D43BD">
              <w:rPr>
                <w:color w:val="231F1F"/>
                <w:sz w:val="20"/>
                <w:szCs w:val="20"/>
              </w:rPr>
              <w:t>2</w:t>
            </w:r>
            <w:r w:rsidRPr="059D43BD">
              <w:rPr>
                <w:color w:val="231F1F"/>
                <w:spacing w:val="-3"/>
                <w:sz w:val="20"/>
                <w:szCs w:val="20"/>
              </w:rPr>
              <w:t xml:space="preserve"> </w:t>
            </w:r>
            <w:r w:rsidRPr="059D43BD">
              <w:rPr>
                <w:color w:val="231F1F"/>
                <w:sz w:val="20"/>
                <w:szCs w:val="20"/>
              </w:rPr>
              <w:t>year</w:t>
            </w:r>
            <w:bookmarkEnd w:id="49"/>
            <w:r w:rsidRPr="059D43BD">
              <w:rPr>
                <w:color w:val="231F1F"/>
                <w:spacing w:val="-2"/>
                <w:sz w:val="20"/>
                <w:szCs w:val="20"/>
              </w:rPr>
              <w:t xml:space="preserve"> </w:t>
            </w:r>
            <w:r w:rsidRPr="059D43BD">
              <w:rPr>
                <w:color w:val="231F1F"/>
                <w:sz w:val="20"/>
                <w:szCs w:val="20"/>
              </w:rPr>
              <w:t>Annual Recurrence Interval (ARI)</w:t>
            </w:r>
            <w:r w:rsidRPr="059D43BD">
              <w:rPr>
                <w:color w:val="231F1F"/>
                <w:spacing w:val="-2"/>
                <w:sz w:val="20"/>
                <w:szCs w:val="20"/>
              </w:rPr>
              <w:t xml:space="preserve"> </w:t>
            </w:r>
            <w:r w:rsidRPr="059D43BD">
              <w:rPr>
                <w:color w:val="231F1F"/>
                <w:sz w:val="20"/>
                <w:szCs w:val="20"/>
              </w:rPr>
              <w:t>event*</w:t>
            </w:r>
          </w:p>
          <w:p w14:paraId="26351B35" w14:textId="77777777" w:rsidR="003D2568" w:rsidRDefault="003D2568" w:rsidP="00500A20">
            <w:pPr>
              <w:pStyle w:val="TableParagraph"/>
              <w:spacing w:before="122"/>
              <w:ind w:left="108"/>
              <w:rPr>
                <w:color w:val="231F1F"/>
                <w:sz w:val="20"/>
              </w:rPr>
            </w:pPr>
            <w:r>
              <w:rPr>
                <w:color w:val="231F1F"/>
                <w:sz w:val="20"/>
              </w:rPr>
              <w:t xml:space="preserve">This equates to about a 40% chance of flooding outside the channel in any one year. </w:t>
            </w:r>
          </w:p>
          <w:p w14:paraId="5E618B41" w14:textId="6292012A" w:rsidR="003D2568" w:rsidRDefault="009D5DDD" w:rsidP="00500A20">
            <w:pPr>
              <w:pStyle w:val="TableParagraph"/>
              <w:spacing w:before="122"/>
              <w:ind w:left="108"/>
              <w:rPr>
                <w:sz w:val="20"/>
              </w:rPr>
            </w:pPr>
            <w:r>
              <w:rPr>
                <w:color w:val="231F1F"/>
                <w:sz w:val="20"/>
              </w:rPr>
              <w:t>*</w:t>
            </w:r>
            <w:r w:rsidRPr="009D5DDD">
              <w:rPr>
                <w:i/>
                <w:color w:val="231F1F"/>
                <w:sz w:val="20"/>
              </w:rPr>
              <w:t xml:space="preserve">Under review pending outcomes of </w:t>
            </w:r>
            <w:r>
              <w:rPr>
                <w:i/>
                <w:color w:val="231F1F"/>
                <w:sz w:val="20"/>
              </w:rPr>
              <w:t xml:space="preserve">upcoming </w:t>
            </w:r>
            <w:r w:rsidRPr="009D5DDD">
              <w:rPr>
                <w:i/>
                <w:color w:val="231F1F"/>
                <w:sz w:val="20"/>
              </w:rPr>
              <w:t>flood mapping</w:t>
            </w:r>
          </w:p>
        </w:tc>
      </w:tr>
      <w:tr w:rsidR="003D2568" w14:paraId="40197DC0" w14:textId="77777777" w:rsidTr="059D43BD">
        <w:trPr>
          <w:cnfStyle w:val="000000010000" w:firstRow="0" w:lastRow="0" w:firstColumn="0" w:lastColumn="0" w:oddVBand="0" w:evenVBand="0" w:oddHBand="0" w:evenHBand="1" w:firstRowFirstColumn="0" w:firstRowLastColumn="0" w:lastRowFirstColumn="0" w:lastRowLastColumn="0"/>
          <w:trHeight w:val="2956"/>
        </w:trPr>
        <w:tc>
          <w:tcPr>
            <w:tcW w:w="3115" w:type="dxa"/>
          </w:tcPr>
          <w:p w14:paraId="24AC5B5E" w14:textId="77777777" w:rsidR="003D2568" w:rsidRDefault="003D2568" w:rsidP="00500A20">
            <w:pPr>
              <w:pStyle w:val="TableParagraph"/>
              <w:spacing w:before="120"/>
              <w:ind w:left="110"/>
              <w:rPr>
                <w:b/>
                <w:sz w:val="20"/>
              </w:rPr>
            </w:pPr>
            <w:r>
              <w:rPr>
                <w:b/>
                <w:color w:val="231F1F"/>
                <w:sz w:val="20"/>
              </w:rPr>
              <w:t>Flood</w:t>
            </w:r>
            <w:r>
              <w:rPr>
                <w:b/>
                <w:color w:val="231F1F"/>
                <w:spacing w:val="-1"/>
                <w:sz w:val="20"/>
              </w:rPr>
              <w:t xml:space="preserve"> </w:t>
            </w:r>
            <w:r>
              <w:rPr>
                <w:b/>
                <w:color w:val="231F1F"/>
                <w:sz w:val="20"/>
              </w:rPr>
              <w:t>warning</w:t>
            </w:r>
            <w:r>
              <w:rPr>
                <w:b/>
                <w:color w:val="231F1F"/>
                <w:spacing w:val="-2"/>
                <w:sz w:val="20"/>
              </w:rPr>
              <w:t xml:space="preserve"> </w:t>
            </w:r>
            <w:r>
              <w:rPr>
                <w:b/>
                <w:color w:val="231F1F"/>
                <w:sz w:val="20"/>
              </w:rPr>
              <w:t>alarms</w:t>
            </w:r>
          </w:p>
        </w:tc>
        <w:tc>
          <w:tcPr>
            <w:tcW w:w="6513" w:type="dxa"/>
          </w:tcPr>
          <w:p w14:paraId="0339F5ED" w14:textId="0EF3176F" w:rsidR="003D2568" w:rsidRPr="009D5DDD" w:rsidRDefault="2E70876A" w:rsidP="059D43BD">
            <w:pPr>
              <w:pStyle w:val="TableParagraph"/>
              <w:spacing w:before="119"/>
              <w:ind w:left="108" w:right="308"/>
              <w:rPr>
                <w:color w:val="231F1F"/>
                <w:sz w:val="20"/>
                <w:szCs w:val="20"/>
              </w:rPr>
            </w:pPr>
            <w:r w:rsidRPr="059D43BD">
              <w:rPr>
                <w:color w:val="231F1F"/>
                <w:sz w:val="20"/>
                <w:szCs w:val="20"/>
              </w:rPr>
              <w:t xml:space="preserve">Melbourne Water operates and maintains an extensive hydrometric monitoring system for collection of rainfall and water level data in </w:t>
            </w:r>
            <w:r w:rsidR="5C07EBBE" w:rsidRPr="059D43BD">
              <w:rPr>
                <w:color w:val="231F1F"/>
                <w:sz w:val="20"/>
                <w:szCs w:val="20"/>
              </w:rPr>
              <w:t xml:space="preserve">the </w:t>
            </w:r>
            <w:bookmarkStart w:id="50" w:name="_Int_hcBFGOZK"/>
            <w:r w:rsidR="5C07EBBE" w:rsidRPr="059D43BD">
              <w:rPr>
                <w:color w:val="231F1F"/>
                <w:sz w:val="20"/>
                <w:szCs w:val="20"/>
              </w:rPr>
              <w:t>District</w:t>
            </w:r>
            <w:bookmarkEnd w:id="50"/>
            <w:r w:rsidRPr="059D43BD">
              <w:rPr>
                <w:color w:val="231F1F"/>
                <w:sz w:val="20"/>
                <w:szCs w:val="20"/>
              </w:rPr>
              <w:t>.</w:t>
            </w:r>
          </w:p>
          <w:p w14:paraId="7461DE74" w14:textId="380A6839" w:rsidR="009D5DDD" w:rsidRDefault="003D2568" w:rsidP="009D5DDD">
            <w:pPr>
              <w:pStyle w:val="TableParagraph"/>
              <w:spacing w:before="119"/>
              <w:ind w:left="108" w:right="308"/>
              <w:rPr>
                <w:color w:val="231F1F"/>
                <w:sz w:val="20"/>
              </w:rPr>
            </w:pPr>
            <w:r>
              <w:rPr>
                <w:color w:val="231F1F"/>
                <w:sz w:val="20"/>
              </w:rPr>
              <w:t>Flood</w:t>
            </w:r>
            <w:r w:rsidRPr="009D5DDD">
              <w:rPr>
                <w:color w:val="231F1F"/>
                <w:sz w:val="20"/>
              </w:rPr>
              <w:t xml:space="preserve"> </w:t>
            </w:r>
            <w:r w:rsidR="009D5DDD">
              <w:rPr>
                <w:color w:val="231F1F"/>
                <w:sz w:val="20"/>
              </w:rPr>
              <w:t>w</w:t>
            </w:r>
            <w:r>
              <w:rPr>
                <w:color w:val="231F1F"/>
                <w:sz w:val="20"/>
              </w:rPr>
              <w:t>atches</w:t>
            </w:r>
            <w:r w:rsidRPr="009D5DDD">
              <w:rPr>
                <w:color w:val="231F1F"/>
                <w:sz w:val="20"/>
              </w:rPr>
              <w:t xml:space="preserve"> </w:t>
            </w:r>
            <w:r>
              <w:rPr>
                <w:color w:val="231F1F"/>
                <w:sz w:val="20"/>
              </w:rPr>
              <w:t>are developed</w:t>
            </w:r>
            <w:r w:rsidRPr="009D5DDD">
              <w:rPr>
                <w:color w:val="231F1F"/>
                <w:sz w:val="20"/>
              </w:rPr>
              <w:t xml:space="preserve"> </w:t>
            </w:r>
            <w:r>
              <w:rPr>
                <w:color w:val="231F1F"/>
                <w:sz w:val="20"/>
              </w:rPr>
              <w:t>in</w:t>
            </w:r>
            <w:r w:rsidRPr="009D5DDD">
              <w:rPr>
                <w:color w:val="231F1F"/>
                <w:sz w:val="20"/>
              </w:rPr>
              <w:t xml:space="preserve"> </w:t>
            </w:r>
            <w:r>
              <w:rPr>
                <w:color w:val="231F1F"/>
                <w:sz w:val="20"/>
              </w:rPr>
              <w:t>consultation</w:t>
            </w:r>
            <w:r w:rsidRPr="009D5DDD">
              <w:rPr>
                <w:color w:val="231F1F"/>
                <w:sz w:val="20"/>
              </w:rPr>
              <w:t xml:space="preserve"> </w:t>
            </w:r>
            <w:r>
              <w:rPr>
                <w:color w:val="231F1F"/>
                <w:sz w:val="20"/>
              </w:rPr>
              <w:t>with</w:t>
            </w:r>
            <w:r w:rsidRPr="009D5DDD">
              <w:rPr>
                <w:color w:val="231F1F"/>
                <w:sz w:val="20"/>
              </w:rPr>
              <w:t xml:space="preserve"> </w:t>
            </w:r>
            <w:r>
              <w:rPr>
                <w:color w:val="231F1F"/>
                <w:sz w:val="20"/>
              </w:rPr>
              <w:t>the</w:t>
            </w:r>
            <w:r w:rsidRPr="009D5DDD">
              <w:rPr>
                <w:color w:val="231F1F"/>
                <w:sz w:val="20"/>
              </w:rPr>
              <w:t xml:space="preserve"> </w:t>
            </w:r>
            <w:r>
              <w:rPr>
                <w:color w:val="231F1F"/>
                <w:sz w:val="20"/>
              </w:rPr>
              <w:t>Bureau</w:t>
            </w:r>
            <w:r w:rsidRPr="009D5DDD">
              <w:rPr>
                <w:color w:val="231F1F"/>
                <w:sz w:val="20"/>
              </w:rPr>
              <w:t xml:space="preserve"> </w:t>
            </w:r>
            <w:r>
              <w:rPr>
                <w:color w:val="231F1F"/>
                <w:sz w:val="20"/>
              </w:rPr>
              <w:t>of Meteorology (BoM) based on predicted rainfall and</w:t>
            </w:r>
            <w:r w:rsidRPr="009D5DDD">
              <w:rPr>
                <w:color w:val="231F1F"/>
                <w:sz w:val="20"/>
              </w:rPr>
              <w:t xml:space="preserve"> </w:t>
            </w:r>
            <w:r>
              <w:rPr>
                <w:color w:val="231F1F"/>
                <w:sz w:val="20"/>
              </w:rPr>
              <w:t>catchment conditions. Flood Warnings are developed by</w:t>
            </w:r>
            <w:r w:rsidRPr="009D5DDD">
              <w:rPr>
                <w:color w:val="231F1F"/>
                <w:sz w:val="20"/>
              </w:rPr>
              <w:t xml:space="preserve"> </w:t>
            </w:r>
            <w:r>
              <w:rPr>
                <w:color w:val="231F1F"/>
                <w:sz w:val="20"/>
              </w:rPr>
              <w:t>Melbourne Water and issued by the BoM for the Bunyip River</w:t>
            </w:r>
            <w:r w:rsidRPr="009D5DDD">
              <w:rPr>
                <w:color w:val="231F1F"/>
                <w:sz w:val="20"/>
              </w:rPr>
              <w:t xml:space="preserve"> </w:t>
            </w:r>
            <w:r>
              <w:rPr>
                <w:color w:val="231F1F"/>
                <w:sz w:val="20"/>
              </w:rPr>
              <w:t>at</w:t>
            </w:r>
            <w:r w:rsidRPr="009D5DDD">
              <w:rPr>
                <w:color w:val="231F1F"/>
                <w:sz w:val="20"/>
              </w:rPr>
              <w:t xml:space="preserve"> </w:t>
            </w:r>
            <w:r>
              <w:rPr>
                <w:color w:val="231F1F"/>
                <w:sz w:val="20"/>
              </w:rPr>
              <w:t>Iona</w:t>
            </w:r>
            <w:r w:rsidRPr="009D5DDD">
              <w:rPr>
                <w:color w:val="231F1F"/>
                <w:sz w:val="20"/>
              </w:rPr>
              <w:t xml:space="preserve"> </w:t>
            </w:r>
            <w:r>
              <w:rPr>
                <w:color w:val="231F1F"/>
                <w:sz w:val="20"/>
              </w:rPr>
              <w:t>and</w:t>
            </w:r>
            <w:r w:rsidRPr="009D5DDD">
              <w:rPr>
                <w:color w:val="231F1F"/>
                <w:sz w:val="20"/>
              </w:rPr>
              <w:t xml:space="preserve"> </w:t>
            </w:r>
            <w:r>
              <w:rPr>
                <w:color w:val="231F1F"/>
                <w:sz w:val="20"/>
              </w:rPr>
              <w:t>Cora</w:t>
            </w:r>
            <w:r w:rsidRPr="009D5DDD">
              <w:rPr>
                <w:color w:val="231F1F"/>
                <w:sz w:val="20"/>
              </w:rPr>
              <w:t xml:space="preserve"> </w:t>
            </w:r>
            <w:r>
              <w:rPr>
                <w:color w:val="231F1F"/>
                <w:sz w:val="20"/>
              </w:rPr>
              <w:t>Lynn.</w:t>
            </w:r>
            <w:r w:rsidR="009D5DDD">
              <w:rPr>
                <w:color w:val="231F1F"/>
                <w:sz w:val="20"/>
              </w:rPr>
              <w:t xml:space="preserve"> </w:t>
            </w:r>
          </w:p>
          <w:p w14:paraId="619C313B" w14:textId="72BA692D" w:rsidR="003D2568" w:rsidRDefault="003D2568" w:rsidP="009D5DDD">
            <w:pPr>
              <w:pStyle w:val="TableParagraph"/>
              <w:spacing w:before="119"/>
              <w:ind w:left="108" w:right="308"/>
              <w:rPr>
                <w:sz w:val="20"/>
              </w:rPr>
            </w:pPr>
            <w:r>
              <w:rPr>
                <w:color w:val="231F1F"/>
                <w:sz w:val="20"/>
              </w:rPr>
              <w:t>Melbourne</w:t>
            </w:r>
            <w:r w:rsidRPr="009D5DDD">
              <w:rPr>
                <w:color w:val="231F1F"/>
                <w:sz w:val="20"/>
              </w:rPr>
              <w:t xml:space="preserve"> </w:t>
            </w:r>
            <w:r>
              <w:rPr>
                <w:color w:val="231F1F"/>
                <w:sz w:val="20"/>
              </w:rPr>
              <w:t>Water</w:t>
            </w:r>
            <w:r w:rsidRPr="009D5DDD">
              <w:rPr>
                <w:color w:val="231F1F"/>
                <w:sz w:val="20"/>
              </w:rPr>
              <w:t xml:space="preserve"> </w:t>
            </w:r>
            <w:r>
              <w:rPr>
                <w:color w:val="231F1F"/>
                <w:sz w:val="20"/>
              </w:rPr>
              <w:t>manages flood</w:t>
            </w:r>
            <w:r w:rsidRPr="009D5DDD">
              <w:rPr>
                <w:color w:val="231F1F"/>
                <w:sz w:val="20"/>
              </w:rPr>
              <w:t xml:space="preserve"> </w:t>
            </w:r>
            <w:r>
              <w:rPr>
                <w:color w:val="231F1F"/>
                <w:sz w:val="20"/>
              </w:rPr>
              <w:t>events by</w:t>
            </w:r>
            <w:r w:rsidRPr="009D5DDD">
              <w:rPr>
                <w:color w:val="231F1F"/>
                <w:sz w:val="20"/>
              </w:rPr>
              <w:t xml:space="preserve"> </w:t>
            </w:r>
            <w:r>
              <w:rPr>
                <w:color w:val="231F1F"/>
                <w:sz w:val="20"/>
              </w:rPr>
              <w:t>activating</w:t>
            </w:r>
            <w:r w:rsidRPr="009D5DDD">
              <w:rPr>
                <w:color w:val="231F1F"/>
                <w:sz w:val="20"/>
              </w:rPr>
              <w:t xml:space="preserve"> </w:t>
            </w:r>
            <w:r>
              <w:rPr>
                <w:color w:val="231F1F"/>
                <w:sz w:val="20"/>
              </w:rPr>
              <w:t>its</w:t>
            </w:r>
            <w:r w:rsidRPr="009D5DDD">
              <w:rPr>
                <w:color w:val="231F1F"/>
                <w:sz w:val="20"/>
              </w:rPr>
              <w:t xml:space="preserve"> </w:t>
            </w:r>
            <w:r>
              <w:rPr>
                <w:color w:val="231F1F"/>
                <w:sz w:val="20"/>
              </w:rPr>
              <w:t>Flood</w:t>
            </w:r>
            <w:r w:rsidRPr="009D5DDD">
              <w:rPr>
                <w:color w:val="231F1F"/>
                <w:sz w:val="20"/>
              </w:rPr>
              <w:t xml:space="preserve"> </w:t>
            </w:r>
            <w:r>
              <w:rPr>
                <w:color w:val="231F1F"/>
                <w:sz w:val="20"/>
              </w:rPr>
              <w:t>Response</w:t>
            </w:r>
            <w:r w:rsidRPr="009D5DDD">
              <w:rPr>
                <w:color w:val="231F1F"/>
                <w:sz w:val="20"/>
              </w:rPr>
              <w:t xml:space="preserve"> </w:t>
            </w:r>
            <w:r>
              <w:rPr>
                <w:color w:val="231F1F"/>
                <w:sz w:val="20"/>
              </w:rPr>
              <w:t>Plan.</w:t>
            </w:r>
          </w:p>
        </w:tc>
      </w:tr>
      <w:tr w:rsidR="003D2568" w14:paraId="78D0DA82" w14:textId="77777777" w:rsidTr="059D43BD">
        <w:trPr>
          <w:trHeight w:val="1213"/>
        </w:trPr>
        <w:tc>
          <w:tcPr>
            <w:tcW w:w="3115" w:type="dxa"/>
          </w:tcPr>
          <w:p w14:paraId="2CFA0D03" w14:textId="77777777" w:rsidR="003D2568" w:rsidRDefault="003D2568" w:rsidP="00500A20">
            <w:pPr>
              <w:pStyle w:val="TableParagraph"/>
              <w:spacing w:before="122" w:line="243" w:lineRule="exact"/>
              <w:ind w:left="110"/>
              <w:rPr>
                <w:b/>
                <w:sz w:val="20"/>
              </w:rPr>
            </w:pPr>
            <w:r>
              <w:rPr>
                <w:b/>
                <w:color w:val="231F1F"/>
                <w:sz w:val="20"/>
              </w:rPr>
              <w:t>Strategic</w:t>
            </w:r>
            <w:r>
              <w:rPr>
                <w:b/>
                <w:color w:val="231F1F"/>
                <w:spacing w:val="-1"/>
                <w:sz w:val="20"/>
              </w:rPr>
              <w:t xml:space="preserve"> </w:t>
            </w:r>
            <w:r>
              <w:rPr>
                <w:b/>
                <w:color w:val="231F1F"/>
                <w:sz w:val="20"/>
              </w:rPr>
              <w:t>flood</w:t>
            </w:r>
            <w:r>
              <w:rPr>
                <w:b/>
                <w:color w:val="231F1F"/>
                <w:spacing w:val="-1"/>
                <w:sz w:val="20"/>
              </w:rPr>
              <w:t xml:space="preserve"> </w:t>
            </w:r>
            <w:r>
              <w:rPr>
                <w:b/>
                <w:color w:val="231F1F"/>
                <w:sz w:val="20"/>
              </w:rPr>
              <w:t>mapping</w:t>
            </w:r>
          </w:p>
          <w:p w14:paraId="0FD1F2E6" w14:textId="77777777" w:rsidR="003D2568" w:rsidRDefault="2E70876A" w:rsidP="059D43BD">
            <w:pPr>
              <w:pStyle w:val="TableParagraph"/>
              <w:spacing w:line="243" w:lineRule="exact"/>
              <w:ind w:left="110"/>
              <w:rPr>
                <w:b/>
                <w:bCs/>
                <w:sz w:val="20"/>
                <w:szCs w:val="20"/>
              </w:rPr>
            </w:pPr>
            <w:r w:rsidRPr="059D43BD">
              <w:rPr>
                <w:b/>
                <w:bCs/>
                <w:color w:val="231F1F"/>
                <w:sz w:val="20"/>
                <w:szCs w:val="20"/>
              </w:rPr>
              <w:t>/</w:t>
            </w:r>
            <w:r w:rsidRPr="059D43BD">
              <w:rPr>
                <w:b/>
                <w:bCs/>
                <w:color w:val="231F1F"/>
                <w:spacing w:val="-4"/>
                <w:sz w:val="20"/>
                <w:szCs w:val="20"/>
              </w:rPr>
              <w:t xml:space="preserve"> </w:t>
            </w:r>
            <w:bookmarkStart w:id="51" w:name="_Int_UVvxhdW7"/>
            <w:r w:rsidRPr="059D43BD">
              <w:rPr>
                <w:b/>
                <w:bCs/>
                <w:color w:val="231F1F"/>
                <w:sz w:val="20"/>
                <w:szCs w:val="20"/>
              </w:rPr>
              <w:t>mitigation</w:t>
            </w:r>
            <w:bookmarkEnd w:id="51"/>
          </w:p>
        </w:tc>
        <w:tc>
          <w:tcPr>
            <w:tcW w:w="6513" w:type="dxa"/>
          </w:tcPr>
          <w:p w14:paraId="04602DFC" w14:textId="77777777" w:rsidR="003D2568" w:rsidRDefault="003D2568" w:rsidP="009D5DDD">
            <w:pPr>
              <w:pStyle w:val="TableParagraph"/>
              <w:spacing w:before="119"/>
              <w:ind w:left="108" w:right="308"/>
              <w:rPr>
                <w:sz w:val="20"/>
              </w:rPr>
            </w:pPr>
            <w:r>
              <w:rPr>
                <w:color w:val="231F1F"/>
                <w:sz w:val="20"/>
              </w:rPr>
              <w:t>Undertake</w:t>
            </w:r>
            <w:r w:rsidRPr="009D5DDD">
              <w:rPr>
                <w:color w:val="231F1F"/>
                <w:sz w:val="20"/>
              </w:rPr>
              <w:t xml:space="preserve"> </w:t>
            </w:r>
            <w:r>
              <w:rPr>
                <w:color w:val="231F1F"/>
                <w:sz w:val="20"/>
              </w:rPr>
              <w:t>floor</w:t>
            </w:r>
            <w:r w:rsidRPr="009D5DDD">
              <w:rPr>
                <w:color w:val="231F1F"/>
                <w:sz w:val="20"/>
              </w:rPr>
              <w:t xml:space="preserve"> </w:t>
            </w:r>
            <w:r>
              <w:rPr>
                <w:color w:val="231F1F"/>
                <w:sz w:val="20"/>
              </w:rPr>
              <w:t>level</w:t>
            </w:r>
            <w:r w:rsidRPr="009D5DDD">
              <w:rPr>
                <w:color w:val="231F1F"/>
                <w:sz w:val="20"/>
              </w:rPr>
              <w:t xml:space="preserve"> </w:t>
            </w:r>
            <w:r>
              <w:rPr>
                <w:color w:val="231F1F"/>
                <w:sz w:val="20"/>
              </w:rPr>
              <w:t>related</w:t>
            </w:r>
            <w:r w:rsidRPr="009D5DDD">
              <w:rPr>
                <w:color w:val="231F1F"/>
                <w:sz w:val="20"/>
              </w:rPr>
              <w:t xml:space="preserve"> </w:t>
            </w:r>
            <w:r>
              <w:rPr>
                <w:color w:val="231F1F"/>
                <w:sz w:val="20"/>
              </w:rPr>
              <w:t>flood</w:t>
            </w:r>
            <w:r w:rsidRPr="009D5DDD">
              <w:rPr>
                <w:color w:val="231F1F"/>
                <w:sz w:val="20"/>
              </w:rPr>
              <w:t xml:space="preserve"> </w:t>
            </w:r>
            <w:r>
              <w:rPr>
                <w:color w:val="231F1F"/>
                <w:sz w:val="20"/>
              </w:rPr>
              <w:t>mapping.</w:t>
            </w:r>
            <w:r w:rsidRPr="009D5DDD">
              <w:rPr>
                <w:color w:val="231F1F"/>
                <w:sz w:val="20"/>
              </w:rPr>
              <w:t xml:space="preserve"> </w:t>
            </w:r>
            <w:r>
              <w:rPr>
                <w:color w:val="231F1F"/>
                <w:sz w:val="20"/>
              </w:rPr>
              <w:t>This</w:t>
            </w:r>
            <w:r w:rsidRPr="009D5DDD">
              <w:rPr>
                <w:color w:val="231F1F"/>
                <w:sz w:val="20"/>
              </w:rPr>
              <w:t xml:space="preserve"> </w:t>
            </w:r>
            <w:r>
              <w:rPr>
                <w:color w:val="231F1F"/>
                <w:sz w:val="20"/>
              </w:rPr>
              <w:t>information</w:t>
            </w:r>
            <w:r w:rsidRPr="009D5DDD">
              <w:rPr>
                <w:color w:val="231F1F"/>
                <w:sz w:val="20"/>
              </w:rPr>
              <w:t xml:space="preserve"> </w:t>
            </w:r>
            <w:r>
              <w:rPr>
                <w:color w:val="231F1F"/>
                <w:sz w:val="20"/>
              </w:rPr>
              <w:t>is used in the flood risk asset framework. Depending on the</w:t>
            </w:r>
            <w:r w:rsidRPr="009D5DDD">
              <w:rPr>
                <w:color w:val="231F1F"/>
                <w:sz w:val="20"/>
              </w:rPr>
              <w:t xml:space="preserve"> </w:t>
            </w:r>
            <w:r>
              <w:rPr>
                <w:color w:val="231F1F"/>
                <w:sz w:val="20"/>
              </w:rPr>
              <w:t>assessed</w:t>
            </w:r>
            <w:r w:rsidRPr="009D5DDD">
              <w:rPr>
                <w:color w:val="231F1F"/>
                <w:sz w:val="20"/>
              </w:rPr>
              <w:t xml:space="preserve"> </w:t>
            </w:r>
            <w:r>
              <w:rPr>
                <w:color w:val="231F1F"/>
                <w:sz w:val="20"/>
              </w:rPr>
              <w:t>risk,</w:t>
            </w:r>
            <w:r w:rsidRPr="009D5DDD">
              <w:rPr>
                <w:color w:val="231F1F"/>
                <w:sz w:val="20"/>
              </w:rPr>
              <w:t xml:space="preserve"> </w:t>
            </w:r>
            <w:r>
              <w:rPr>
                <w:color w:val="231F1F"/>
                <w:sz w:val="20"/>
              </w:rPr>
              <w:t>potential mitigation</w:t>
            </w:r>
            <w:r w:rsidRPr="009D5DDD">
              <w:rPr>
                <w:color w:val="231F1F"/>
                <w:sz w:val="20"/>
              </w:rPr>
              <w:t xml:space="preserve"> </w:t>
            </w:r>
            <w:r>
              <w:rPr>
                <w:color w:val="231F1F"/>
                <w:sz w:val="20"/>
              </w:rPr>
              <w:t>options</w:t>
            </w:r>
            <w:r w:rsidRPr="009D5DDD">
              <w:rPr>
                <w:color w:val="231F1F"/>
                <w:sz w:val="20"/>
              </w:rPr>
              <w:t xml:space="preserve"> </w:t>
            </w:r>
            <w:r>
              <w:rPr>
                <w:color w:val="231F1F"/>
                <w:sz w:val="20"/>
              </w:rPr>
              <w:t>may</w:t>
            </w:r>
            <w:r w:rsidRPr="009D5DDD">
              <w:rPr>
                <w:color w:val="231F1F"/>
                <w:sz w:val="20"/>
              </w:rPr>
              <w:t xml:space="preserve"> </w:t>
            </w:r>
            <w:r>
              <w:rPr>
                <w:color w:val="231F1F"/>
                <w:sz w:val="20"/>
              </w:rPr>
              <w:t>be</w:t>
            </w:r>
            <w:r w:rsidRPr="009D5DDD">
              <w:rPr>
                <w:color w:val="231F1F"/>
                <w:sz w:val="20"/>
              </w:rPr>
              <w:t xml:space="preserve"> </w:t>
            </w:r>
            <w:r>
              <w:rPr>
                <w:color w:val="231F1F"/>
                <w:sz w:val="20"/>
              </w:rPr>
              <w:t>explored.</w:t>
            </w:r>
          </w:p>
        </w:tc>
      </w:tr>
    </w:tbl>
    <w:p w14:paraId="086E62BF" w14:textId="77777777" w:rsidR="00B274DC" w:rsidRDefault="00B274DC" w:rsidP="00B274DC">
      <w:pPr>
        <w:pStyle w:val="BodyText"/>
      </w:pPr>
      <w:bookmarkStart w:id="52" w:name="_Toc166162314"/>
    </w:p>
    <w:p w14:paraId="7C58386D" w14:textId="574B8D08" w:rsidR="003D2568" w:rsidRPr="00B274DC" w:rsidRDefault="003D2568" w:rsidP="00B274DC">
      <w:pPr>
        <w:pStyle w:val="Heading2"/>
        <w:rPr>
          <w:color w:val="00428B" w:themeColor="accent1"/>
        </w:rPr>
      </w:pPr>
      <w:bookmarkStart w:id="53" w:name="_Toc172559400"/>
      <w:r w:rsidRPr="00B274DC">
        <w:rPr>
          <w:color w:val="00428B" w:themeColor="accent1"/>
        </w:rPr>
        <w:t xml:space="preserve">Maintenance </w:t>
      </w:r>
      <w:bookmarkEnd w:id="52"/>
      <w:r w:rsidR="00B274DC">
        <w:rPr>
          <w:color w:val="00428B" w:themeColor="accent1"/>
        </w:rPr>
        <w:t>levels of service</w:t>
      </w:r>
      <w:bookmarkEnd w:id="53"/>
    </w:p>
    <w:p w14:paraId="56C608FB" w14:textId="6DF922BE" w:rsidR="003D2568" w:rsidRPr="006310D7" w:rsidRDefault="003D2568" w:rsidP="006310D7">
      <w:pPr>
        <w:pStyle w:val="IntroParagraph"/>
      </w:pPr>
      <w:r w:rsidRPr="006310D7">
        <w:t xml:space="preserve">Providing a cost-effective maintenance level </w:t>
      </w:r>
      <w:r w:rsidR="00B274DC">
        <w:t xml:space="preserve">of </w:t>
      </w:r>
      <w:r w:rsidRPr="006310D7">
        <w:t>service that meets or exceeds our customers’ expectations.</w:t>
      </w:r>
    </w:p>
    <w:p w14:paraId="065373A2" w14:textId="77777777" w:rsidR="003D2568" w:rsidRDefault="003D2568" w:rsidP="006310D7">
      <w:pPr>
        <w:pStyle w:val="BodyText"/>
        <w:spacing w:before="201"/>
      </w:pPr>
      <w:r>
        <w:rPr>
          <w:color w:val="231F1F"/>
        </w:rPr>
        <w:t>Each year</w:t>
      </w:r>
      <w:r>
        <w:rPr>
          <w:color w:val="231F1F"/>
          <w:spacing w:val="-3"/>
        </w:rPr>
        <w:t xml:space="preserve"> </w:t>
      </w:r>
      <w:r>
        <w:rPr>
          <w:color w:val="231F1F"/>
        </w:rPr>
        <w:t>we</w:t>
      </w:r>
      <w:r>
        <w:rPr>
          <w:color w:val="231F1F"/>
          <w:spacing w:val="-3"/>
        </w:rPr>
        <w:t xml:space="preserve"> </w:t>
      </w:r>
      <w:r>
        <w:rPr>
          <w:color w:val="231F1F"/>
        </w:rPr>
        <w:t>invest</w:t>
      </w:r>
      <w:r>
        <w:rPr>
          <w:color w:val="231F1F"/>
          <w:spacing w:val="-2"/>
        </w:rPr>
        <w:t xml:space="preserve"> </w:t>
      </w:r>
      <w:r>
        <w:rPr>
          <w:color w:val="231F1F"/>
        </w:rPr>
        <w:t>$1.2</w:t>
      </w:r>
      <w:r>
        <w:rPr>
          <w:color w:val="231F1F"/>
          <w:spacing w:val="-3"/>
        </w:rPr>
        <w:t xml:space="preserve"> </w:t>
      </w:r>
      <w:r>
        <w:rPr>
          <w:color w:val="231F1F"/>
        </w:rPr>
        <w:t>million in our</w:t>
      </w:r>
      <w:r>
        <w:rPr>
          <w:color w:val="231F1F"/>
          <w:spacing w:val="-3"/>
        </w:rPr>
        <w:t xml:space="preserve"> </w:t>
      </w:r>
      <w:r>
        <w:rPr>
          <w:color w:val="231F1F"/>
        </w:rPr>
        <w:t>annual</w:t>
      </w:r>
      <w:r>
        <w:rPr>
          <w:color w:val="231F1F"/>
          <w:spacing w:val="1"/>
        </w:rPr>
        <w:t xml:space="preserve"> </w:t>
      </w:r>
      <w:r>
        <w:rPr>
          <w:color w:val="231F1F"/>
        </w:rPr>
        <w:t>maintenance</w:t>
      </w:r>
      <w:r>
        <w:rPr>
          <w:color w:val="231F1F"/>
          <w:spacing w:val="-3"/>
        </w:rPr>
        <w:t xml:space="preserve"> </w:t>
      </w:r>
      <w:r>
        <w:rPr>
          <w:color w:val="231F1F"/>
        </w:rPr>
        <w:t>program for the area,</w:t>
      </w:r>
      <w:r>
        <w:rPr>
          <w:color w:val="231F1F"/>
          <w:spacing w:val="-4"/>
        </w:rPr>
        <w:t xml:space="preserve"> </w:t>
      </w:r>
      <w:r>
        <w:rPr>
          <w:color w:val="231F1F"/>
        </w:rPr>
        <w:t>which</w:t>
      </w:r>
      <w:r>
        <w:rPr>
          <w:color w:val="231F1F"/>
          <w:spacing w:val="-4"/>
        </w:rPr>
        <w:t xml:space="preserve"> </w:t>
      </w:r>
      <w:r>
        <w:rPr>
          <w:color w:val="231F1F"/>
        </w:rPr>
        <w:t>includes:</w:t>
      </w:r>
    </w:p>
    <w:p w14:paraId="4A87B749" w14:textId="77777777" w:rsidR="003D2568" w:rsidRDefault="003D2568" w:rsidP="006310D7">
      <w:pPr>
        <w:pStyle w:val="ListBullet"/>
      </w:pPr>
      <w:r>
        <w:t>de-silting</w:t>
      </w:r>
    </w:p>
    <w:p w14:paraId="538F5684" w14:textId="77777777" w:rsidR="003D2568" w:rsidRDefault="003D2568" w:rsidP="006310D7">
      <w:pPr>
        <w:pStyle w:val="ListBullet"/>
      </w:pPr>
      <w:r>
        <w:t>vegetation</w:t>
      </w:r>
      <w:r>
        <w:rPr>
          <w:spacing w:val="-3"/>
        </w:rPr>
        <w:t xml:space="preserve"> </w:t>
      </w:r>
      <w:r>
        <w:t>control</w:t>
      </w:r>
    </w:p>
    <w:p w14:paraId="3CF6EE7B" w14:textId="77777777" w:rsidR="003D2568" w:rsidRDefault="003D2568" w:rsidP="006310D7">
      <w:pPr>
        <w:pStyle w:val="ListBullet"/>
      </w:pPr>
      <w:r>
        <w:t>erosion</w:t>
      </w:r>
      <w:r>
        <w:rPr>
          <w:spacing w:val="-3"/>
        </w:rPr>
        <w:t xml:space="preserve"> </w:t>
      </w:r>
      <w:r>
        <w:t>control</w:t>
      </w:r>
    </w:p>
    <w:p w14:paraId="6827A711" w14:textId="77777777" w:rsidR="003D2568" w:rsidRDefault="003D2568" w:rsidP="006310D7">
      <w:pPr>
        <w:pStyle w:val="ListBullet"/>
      </w:pPr>
      <w:r>
        <w:t>bridge</w:t>
      </w:r>
      <w:r>
        <w:rPr>
          <w:spacing w:val="-4"/>
        </w:rPr>
        <w:t xml:space="preserve"> </w:t>
      </w:r>
      <w:r>
        <w:t>and</w:t>
      </w:r>
      <w:r>
        <w:rPr>
          <w:spacing w:val="-1"/>
        </w:rPr>
        <w:t xml:space="preserve"> </w:t>
      </w:r>
      <w:r>
        <w:t>structures</w:t>
      </w:r>
      <w:r>
        <w:rPr>
          <w:spacing w:val="-2"/>
        </w:rPr>
        <w:t xml:space="preserve"> </w:t>
      </w:r>
      <w:r>
        <w:t>maintenance</w:t>
      </w:r>
    </w:p>
    <w:p w14:paraId="544134D4" w14:textId="77777777" w:rsidR="003D2568" w:rsidRDefault="003D2568" w:rsidP="006310D7">
      <w:pPr>
        <w:pStyle w:val="ListBullet"/>
      </w:pPr>
      <w:r>
        <w:t>debris</w:t>
      </w:r>
      <w:r>
        <w:rPr>
          <w:spacing w:val="-3"/>
        </w:rPr>
        <w:t xml:space="preserve"> </w:t>
      </w:r>
      <w:r>
        <w:t>removal</w:t>
      </w:r>
    </w:p>
    <w:p w14:paraId="33F094C1" w14:textId="524A4E68" w:rsidR="003D2568" w:rsidRPr="006310D7" w:rsidRDefault="003D2568" w:rsidP="006310D7">
      <w:pPr>
        <w:pStyle w:val="ListBullet"/>
      </w:pPr>
      <w:r>
        <w:t>repairs.</w:t>
      </w:r>
    </w:p>
    <w:p w14:paraId="7A1DF157" w14:textId="417B19C2" w:rsidR="003D2568" w:rsidRPr="006310D7" w:rsidRDefault="003D2568" w:rsidP="006310D7">
      <w:pPr>
        <w:pStyle w:val="BodyText"/>
        <w:spacing w:before="140" w:line="256" w:lineRule="auto"/>
        <w:ind w:right="249"/>
        <w:rPr>
          <w:color w:val="231F1F"/>
        </w:rPr>
      </w:pPr>
      <w:r>
        <w:rPr>
          <w:color w:val="231F1F"/>
        </w:rPr>
        <w:t>Our primary consideration in preparing the annual maintenance program is to</w:t>
      </w:r>
      <w:r>
        <w:rPr>
          <w:color w:val="231F1F"/>
          <w:spacing w:val="1"/>
        </w:rPr>
        <w:t xml:space="preserve"> </w:t>
      </w:r>
      <w:r>
        <w:rPr>
          <w:color w:val="231F1F"/>
        </w:rPr>
        <w:t xml:space="preserve">maintain the drainage and flood protection function of the precept and carrier drains. </w:t>
      </w:r>
    </w:p>
    <w:p w14:paraId="24CBAFFB" w14:textId="0A7D3850" w:rsidR="003D2568" w:rsidRDefault="003D2568" w:rsidP="006310D7">
      <w:pPr>
        <w:pStyle w:val="BodyText"/>
      </w:pPr>
      <w:r>
        <w:t>Over the past five years, our maintenance program has delivered works across the following categories:</w:t>
      </w:r>
    </w:p>
    <w:p w14:paraId="4A91CEE0" w14:textId="77777777" w:rsidR="003D2568" w:rsidRDefault="003D2568" w:rsidP="003D2568">
      <w:pPr>
        <w:pStyle w:val="BodyText"/>
        <w:spacing w:before="140" w:line="256" w:lineRule="auto"/>
        <w:ind w:left="152" w:right="249"/>
        <w:rPr>
          <w:sz w:val="18"/>
        </w:rPr>
      </w:pPr>
      <w:r w:rsidRPr="00B060A4">
        <w:rPr>
          <w:noProof/>
          <w:sz w:val="18"/>
        </w:rPr>
        <w:drawing>
          <wp:inline distT="0" distB="0" distL="0" distR="0" wp14:anchorId="2AFEDB1E" wp14:editId="0E28E126">
            <wp:extent cx="5962650" cy="3822601"/>
            <wp:effectExtent l="0" t="0" r="0" b="698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346CA37" w14:textId="18BF3CB1" w:rsidR="006310D7" w:rsidRPr="009A20AA" w:rsidRDefault="006310D7" w:rsidP="006310D7">
      <w:pPr>
        <w:tabs>
          <w:tab w:val="left" w:pos="435"/>
          <w:tab w:val="left" w:pos="436"/>
        </w:tabs>
        <w:spacing w:before="58"/>
        <w:rPr>
          <w:sz w:val="20"/>
        </w:rPr>
      </w:pPr>
      <w:r>
        <w:rPr>
          <w:i/>
          <w:color w:val="231F1F"/>
          <w:sz w:val="18"/>
        </w:rPr>
        <w:t>Figure</w:t>
      </w:r>
      <w:r>
        <w:rPr>
          <w:i/>
          <w:color w:val="231F1F"/>
          <w:spacing w:val="-1"/>
          <w:sz w:val="18"/>
        </w:rPr>
        <w:t xml:space="preserve"> 4</w:t>
      </w:r>
      <w:r>
        <w:rPr>
          <w:i/>
          <w:color w:val="231F1F"/>
          <w:sz w:val="18"/>
        </w:rPr>
        <w:t>:</w:t>
      </w:r>
      <w:r>
        <w:rPr>
          <w:i/>
          <w:color w:val="231F1F"/>
          <w:spacing w:val="1"/>
          <w:sz w:val="18"/>
        </w:rPr>
        <w:t xml:space="preserve"> </w:t>
      </w:r>
      <w:r>
        <w:rPr>
          <w:i/>
          <w:color w:val="231F1F"/>
          <w:sz w:val="18"/>
        </w:rPr>
        <w:t xml:space="preserve">Breakdown </w:t>
      </w:r>
      <w:r w:rsidR="009D5DDD">
        <w:rPr>
          <w:i/>
          <w:color w:val="231F1F"/>
          <w:sz w:val="18"/>
        </w:rPr>
        <w:t>of the typical spend</w:t>
      </w:r>
      <w:r>
        <w:rPr>
          <w:i/>
          <w:color w:val="231F1F"/>
          <w:sz w:val="18"/>
        </w:rPr>
        <w:t xml:space="preserve"> of </w:t>
      </w:r>
      <w:r w:rsidR="009D5DDD">
        <w:rPr>
          <w:i/>
          <w:color w:val="231F1F"/>
          <w:sz w:val="18"/>
        </w:rPr>
        <w:t>the Precept Rate c</w:t>
      </w:r>
      <w:r>
        <w:rPr>
          <w:i/>
          <w:color w:val="231F1F"/>
          <w:sz w:val="18"/>
        </w:rPr>
        <w:t>harge</w:t>
      </w:r>
    </w:p>
    <w:p w14:paraId="56BA4269" w14:textId="77777777" w:rsidR="003D2568" w:rsidRDefault="003D2568" w:rsidP="003D2568">
      <w:pPr>
        <w:pStyle w:val="BodyText"/>
        <w:spacing w:before="140" w:line="256" w:lineRule="auto"/>
        <w:ind w:left="152" w:right="249"/>
        <w:rPr>
          <w:sz w:val="18"/>
        </w:rPr>
      </w:pPr>
    </w:p>
    <w:p w14:paraId="0FA6FA50" w14:textId="222C0DE1" w:rsidR="003D2568" w:rsidRPr="006310D7" w:rsidRDefault="003D2568" w:rsidP="006310D7">
      <w:pPr>
        <w:pStyle w:val="BodyText"/>
        <w:spacing w:before="137" w:line="256" w:lineRule="auto"/>
        <w:ind w:right="137"/>
        <w:rPr>
          <w:color w:val="231F1F"/>
        </w:rPr>
      </w:pPr>
      <w:r>
        <w:rPr>
          <w:color w:val="231F1F"/>
        </w:rPr>
        <w:t>The</w:t>
      </w:r>
      <w:r>
        <w:rPr>
          <w:color w:val="231F1F"/>
          <w:spacing w:val="-3"/>
        </w:rPr>
        <w:t xml:space="preserve"> f</w:t>
      </w:r>
      <w:r>
        <w:rPr>
          <w:color w:val="231F1F"/>
        </w:rPr>
        <w:t>ollowing table summarises our</w:t>
      </w:r>
      <w:r>
        <w:rPr>
          <w:color w:val="231F1F"/>
          <w:spacing w:val="-1"/>
        </w:rPr>
        <w:t xml:space="preserve"> </w:t>
      </w:r>
      <w:r>
        <w:rPr>
          <w:color w:val="231F1F"/>
        </w:rPr>
        <w:t>key</w:t>
      </w:r>
      <w:r>
        <w:rPr>
          <w:color w:val="231F1F"/>
          <w:spacing w:val="2"/>
        </w:rPr>
        <w:t xml:space="preserve"> </w:t>
      </w:r>
      <w:r>
        <w:rPr>
          <w:color w:val="231F1F"/>
        </w:rPr>
        <w:t>service</w:t>
      </w:r>
      <w:r>
        <w:rPr>
          <w:color w:val="231F1F"/>
          <w:spacing w:val="-3"/>
        </w:rPr>
        <w:t xml:space="preserve"> </w:t>
      </w:r>
      <w:r>
        <w:rPr>
          <w:color w:val="231F1F"/>
        </w:rPr>
        <w:t>standards</w:t>
      </w:r>
      <w:r>
        <w:rPr>
          <w:color w:val="231F1F"/>
          <w:spacing w:val="-2"/>
        </w:rPr>
        <w:t xml:space="preserve"> </w:t>
      </w:r>
      <w:r>
        <w:rPr>
          <w:color w:val="231F1F"/>
        </w:rPr>
        <w:t xml:space="preserve">in </w:t>
      </w:r>
      <w:r w:rsidRPr="1792D681">
        <w:rPr>
          <w:color w:val="231F1F"/>
        </w:rPr>
        <w:t>Maintenance Levels of Service:</w:t>
      </w:r>
    </w:p>
    <w:tbl>
      <w:tblPr>
        <w:tblStyle w:val="MWTableGrid"/>
        <w:tblW w:w="0" w:type="auto"/>
        <w:tblLayout w:type="fixed"/>
        <w:tblLook w:val="01E0" w:firstRow="1" w:lastRow="1" w:firstColumn="1" w:lastColumn="1" w:noHBand="0" w:noVBand="0"/>
      </w:tblPr>
      <w:tblGrid>
        <w:gridCol w:w="3115"/>
        <w:gridCol w:w="6513"/>
      </w:tblGrid>
      <w:tr w:rsidR="003D2568" w14:paraId="5FDF1916" w14:textId="77777777" w:rsidTr="059D43BD">
        <w:trPr>
          <w:cnfStyle w:val="100000000000" w:firstRow="1" w:lastRow="0" w:firstColumn="0" w:lastColumn="0" w:oddVBand="0" w:evenVBand="0" w:oddHBand="0" w:evenHBand="0" w:firstRowFirstColumn="0" w:firstRowLastColumn="0" w:lastRowFirstColumn="0" w:lastRowLastColumn="0"/>
          <w:trHeight w:val="362"/>
        </w:trPr>
        <w:tc>
          <w:tcPr>
            <w:tcW w:w="3115" w:type="dxa"/>
          </w:tcPr>
          <w:p w14:paraId="13DD7CEC" w14:textId="64C2F78B" w:rsidR="003D2568" w:rsidRPr="006310D7" w:rsidRDefault="006310D7" w:rsidP="00500A20">
            <w:pPr>
              <w:pStyle w:val="TableParagraph"/>
              <w:spacing w:before="120"/>
              <w:ind w:left="110"/>
              <w:rPr>
                <w:b/>
                <w:color w:val="FFFFFF" w:themeColor="background1"/>
                <w:sz w:val="20"/>
              </w:rPr>
            </w:pPr>
            <w:r w:rsidRPr="006310D7">
              <w:rPr>
                <w:b/>
                <w:color w:val="FFFFFF" w:themeColor="background1"/>
                <w:sz w:val="20"/>
              </w:rPr>
              <w:t>Level of service</w:t>
            </w:r>
          </w:p>
        </w:tc>
        <w:tc>
          <w:tcPr>
            <w:tcW w:w="6513" w:type="dxa"/>
          </w:tcPr>
          <w:p w14:paraId="330E2381" w14:textId="1611D589" w:rsidR="003D2568" w:rsidRPr="006310D7" w:rsidRDefault="006310D7" w:rsidP="00500A20">
            <w:pPr>
              <w:pStyle w:val="TableParagraph"/>
              <w:spacing w:before="119"/>
              <w:ind w:left="108" w:right="308"/>
              <w:rPr>
                <w:b/>
                <w:color w:val="FFFFFF" w:themeColor="background1"/>
                <w:sz w:val="20"/>
              </w:rPr>
            </w:pPr>
            <w:r w:rsidRPr="006310D7">
              <w:rPr>
                <w:b/>
                <w:color w:val="FFFFFF" w:themeColor="background1"/>
                <w:sz w:val="20"/>
              </w:rPr>
              <w:t>Key service standards</w:t>
            </w:r>
          </w:p>
          <w:p w14:paraId="4074E76D" w14:textId="77777777" w:rsidR="003D2568" w:rsidRPr="006310D7" w:rsidRDefault="003D2568" w:rsidP="00500A20">
            <w:pPr>
              <w:pStyle w:val="TableParagraph"/>
              <w:spacing w:before="120"/>
              <w:ind w:left="108"/>
              <w:rPr>
                <w:b/>
                <w:color w:val="FFFFFF" w:themeColor="background1"/>
              </w:rPr>
            </w:pPr>
          </w:p>
        </w:tc>
      </w:tr>
      <w:tr w:rsidR="006310D7" w14:paraId="1C9ACA23" w14:textId="77777777" w:rsidTr="059D43BD">
        <w:trPr>
          <w:trHeight w:val="1408"/>
        </w:trPr>
        <w:tc>
          <w:tcPr>
            <w:tcW w:w="3115" w:type="dxa"/>
          </w:tcPr>
          <w:p w14:paraId="1A0910BC" w14:textId="769BE8D3" w:rsidR="006310D7" w:rsidRDefault="006310D7" w:rsidP="006310D7">
            <w:pPr>
              <w:pStyle w:val="TableParagraph"/>
              <w:spacing w:before="120"/>
              <w:ind w:left="110"/>
              <w:rPr>
                <w:b/>
                <w:color w:val="231F1F"/>
                <w:sz w:val="20"/>
              </w:rPr>
            </w:pPr>
            <w:r>
              <w:rPr>
                <w:b/>
                <w:color w:val="231F1F"/>
                <w:sz w:val="20"/>
              </w:rPr>
              <w:t>Drain</w:t>
            </w:r>
            <w:r>
              <w:rPr>
                <w:b/>
                <w:color w:val="231F1F"/>
                <w:spacing w:val="-1"/>
                <w:sz w:val="20"/>
              </w:rPr>
              <w:t xml:space="preserve"> </w:t>
            </w:r>
            <w:r>
              <w:rPr>
                <w:b/>
                <w:color w:val="231F1F"/>
                <w:sz w:val="20"/>
              </w:rPr>
              <w:t>de-silting</w:t>
            </w:r>
          </w:p>
        </w:tc>
        <w:tc>
          <w:tcPr>
            <w:tcW w:w="6513" w:type="dxa"/>
          </w:tcPr>
          <w:p w14:paraId="68D3B384" w14:textId="7A4A062D" w:rsidR="006310D7" w:rsidRDefault="006310D7" w:rsidP="006310D7">
            <w:pPr>
              <w:pStyle w:val="TableParagraph"/>
              <w:spacing w:before="119"/>
              <w:ind w:left="108" w:right="308"/>
              <w:rPr>
                <w:color w:val="231F1F"/>
                <w:sz w:val="20"/>
              </w:rPr>
            </w:pPr>
            <w:r>
              <w:rPr>
                <w:color w:val="231F1F"/>
                <w:sz w:val="20"/>
              </w:rPr>
              <w:t>Prioritisation for de-silting work is considered using a</w:t>
            </w:r>
            <w:r>
              <w:rPr>
                <w:color w:val="231F1F"/>
                <w:spacing w:val="-2"/>
                <w:sz w:val="20"/>
              </w:rPr>
              <w:t xml:space="preserve"> </w:t>
            </w:r>
            <w:r>
              <w:rPr>
                <w:color w:val="231F1F"/>
                <w:sz w:val="20"/>
              </w:rPr>
              <w:t>risk</w:t>
            </w:r>
            <w:r>
              <w:rPr>
                <w:color w:val="231F1F"/>
                <w:spacing w:val="-4"/>
                <w:sz w:val="20"/>
              </w:rPr>
              <w:t>-</w:t>
            </w:r>
            <w:r>
              <w:rPr>
                <w:color w:val="231F1F"/>
                <w:sz w:val="20"/>
              </w:rPr>
              <w:t>based</w:t>
            </w:r>
            <w:r w:rsidRPr="000206A4">
              <w:rPr>
                <w:color w:val="231F1F"/>
                <w:sz w:val="20"/>
              </w:rPr>
              <w:t xml:space="preserve"> </w:t>
            </w:r>
            <w:r>
              <w:rPr>
                <w:color w:val="231F1F"/>
                <w:sz w:val="20"/>
              </w:rPr>
              <w:t>approach</w:t>
            </w:r>
            <w:r w:rsidRPr="000206A4">
              <w:rPr>
                <w:color w:val="231F1F"/>
                <w:sz w:val="20"/>
              </w:rPr>
              <w:t xml:space="preserve"> </w:t>
            </w:r>
            <w:r>
              <w:rPr>
                <w:color w:val="231F1F"/>
                <w:sz w:val="20"/>
              </w:rPr>
              <w:t>that considers the likelihood of flooding, the consequence of flooding and the benefit of intervention.</w:t>
            </w:r>
          </w:p>
        </w:tc>
      </w:tr>
      <w:tr w:rsidR="006310D7" w14:paraId="37CCCFA5" w14:textId="77777777" w:rsidTr="059D43BD">
        <w:trPr>
          <w:cnfStyle w:val="000000010000" w:firstRow="0" w:lastRow="0" w:firstColumn="0" w:lastColumn="0" w:oddVBand="0" w:evenVBand="0" w:oddHBand="0" w:evenHBand="1" w:firstRowFirstColumn="0" w:firstRowLastColumn="0" w:lastRowFirstColumn="0" w:lastRowLastColumn="0"/>
          <w:trHeight w:val="724"/>
        </w:trPr>
        <w:tc>
          <w:tcPr>
            <w:tcW w:w="3115" w:type="dxa"/>
          </w:tcPr>
          <w:p w14:paraId="0CD24EB1" w14:textId="77777777" w:rsidR="006310D7" w:rsidRDefault="006310D7" w:rsidP="006310D7">
            <w:pPr>
              <w:pStyle w:val="TableParagraph"/>
              <w:spacing w:before="120"/>
              <w:ind w:left="110"/>
              <w:rPr>
                <w:b/>
                <w:sz w:val="20"/>
              </w:rPr>
            </w:pPr>
            <w:r>
              <w:rPr>
                <w:b/>
                <w:color w:val="231F1F"/>
                <w:sz w:val="20"/>
              </w:rPr>
              <w:t>Weed</w:t>
            </w:r>
            <w:r>
              <w:rPr>
                <w:b/>
                <w:color w:val="231F1F"/>
                <w:spacing w:val="-3"/>
                <w:sz w:val="20"/>
              </w:rPr>
              <w:t xml:space="preserve"> </w:t>
            </w:r>
            <w:r>
              <w:rPr>
                <w:b/>
                <w:color w:val="231F1F"/>
                <w:sz w:val="20"/>
              </w:rPr>
              <w:t>control</w:t>
            </w:r>
          </w:p>
        </w:tc>
        <w:tc>
          <w:tcPr>
            <w:tcW w:w="6513" w:type="dxa"/>
          </w:tcPr>
          <w:p w14:paraId="7B218CC7" w14:textId="77777777" w:rsidR="006310D7" w:rsidRDefault="006310D7" w:rsidP="006310D7">
            <w:pPr>
              <w:pStyle w:val="TableParagraph"/>
              <w:spacing w:before="119"/>
              <w:ind w:left="108" w:right="308"/>
              <w:rPr>
                <w:color w:val="231F1F"/>
                <w:sz w:val="20"/>
              </w:rPr>
            </w:pPr>
            <w:r w:rsidRPr="00C87991">
              <w:rPr>
                <w:color w:val="231F1F"/>
                <w:sz w:val="20"/>
              </w:rPr>
              <w:t xml:space="preserve">Weed control </w:t>
            </w:r>
            <w:r>
              <w:rPr>
                <w:color w:val="231F1F"/>
                <w:sz w:val="20"/>
              </w:rPr>
              <w:t>and vegetation management</w:t>
            </w:r>
            <w:r w:rsidRPr="00C87991">
              <w:rPr>
                <w:color w:val="231F1F"/>
                <w:sz w:val="20"/>
              </w:rPr>
              <w:t xml:space="preserve"> is undertaken to reduce the risk of drain blockage due to vegetation. </w:t>
            </w:r>
          </w:p>
          <w:p w14:paraId="51229C23" w14:textId="77777777" w:rsidR="006310D7" w:rsidRDefault="006310D7" w:rsidP="006310D7">
            <w:pPr>
              <w:pStyle w:val="TableParagraph"/>
              <w:spacing w:before="119"/>
              <w:ind w:left="108" w:right="308"/>
              <w:rPr>
                <w:sz w:val="20"/>
              </w:rPr>
            </w:pPr>
            <w:r w:rsidRPr="00C87991">
              <w:rPr>
                <w:color w:val="231F1F"/>
                <w:sz w:val="20"/>
              </w:rPr>
              <w:t>Frequency is dependent on criticality of drain and is typically annually.</w:t>
            </w:r>
          </w:p>
        </w:tc>
      </w:tr>
      <w:tr w:rsidR="006310D7" w14:paraId="0F526B3E" w14:textId="77777777" w:rsidTr="059D43BD">
        <w:trPr>
          <w:trHeight w:val="1334"/>
        </w:trPr>
        <w:tc>
          <w:tcPr>
            <w:tcW w:w="3115" w:type="dxa"/>
          </w:tcPr>
          <w:p w14:paraId="4746BA1E" w14:textId="77777777" w:rsidR="006310D7" w:rsidRDefault="006310D7" w:rsidP="006310D7">
            <w:pPr>
              <w:pStyle w:val="TableParagraph"/>
              <w:spacing w:before="122"/>
              <w:ind w:left="110"/>
              <w:rPr>
                <w:b/>
                <w:sz w:val="20"/>
              </w:rPr>
            </w:pPr>
            <w:r>
              <w:rPr>
                <w:b/>
                <w:color w:val="231F1F"/>
                <w:sz w:val="20"/>
              </w:rPr>
              <w:t>Floodgate</w:t>
            </w:r>
            <w:r>
              <w:rPr>
                <w:b/>
                <w:color w:val="231F1F"/>
                <w:spacing w:val="-3"/>
                <w:sz w:val="20"/>
              </w:rPr>
              <w:t xml:space="preserve"> </w:t>
            </w:r>
            <w:r>
              <w:rPr>
                <w:b/>
                <w:color w:val="231F1F"/>
                <w:sz w:val="20"/>
              </w:rPr>
              <w:t>inspections</w:t>
            </w:r>
          </w:p>
        </w:tc>
        <w:tc>
          <w:tcPr>
            <w:tcW w:w="6513" w:type="dxa"/>
          </w:tcPr>
          <w:p w14:paraId="7F5EEE2E" w14:textId="77777777" w:rsidR="006310D7" w:rsidRDefault="006310D7" w:rsidP="006310D7">
            <w:pPr>
              <w:pStyle w:val="TableParagraph"/>
              <w:spacing w:before="119"/>
              <w:ind w:left="108" w:right="308"/>
              <w:rPr>
                <w:color w:val="231F1F"/>
                <w:sz w:val="20"/>
              </w:rPr>
            </w:pPr>
            <w:r>
              <w:rPr>
                <w:color w:val="231F1F"/>
                <w:sz w:val="20"/>
              </w:rPr>
              <w:t>Missing</w:t>
            </w:r>
            <w:r w:rsidRPr="006310D7">
              <w:rPr>
                <w:color w:val="231F1F"/>
                <w:sz w:val="20"/>
              </w:rPr>
              <w:t xml:space="preserve"> </w:t>
            </w:r>
            <w:r>
              <w:rPr>
                <w:color w:val="231F1F"/>
                <w:sz w:val="20"/>
              </w:rPr>
              <w:t>or</w:t>
            </w:r>
            <w:r w:rsidRPr="006310D7">
              <w:rPr>
                <w:color w:val="231F1F"/>
                <w:sz w:val="20"/>
              </w:rPr>
              <w:t xml:space="preserve"> </w:t>
            </w:r>
            <w:r>
              <w:rPr>
                <w:color w:val="231F1F"/>
                <w:sz w:val="20"/>
              </w:rPr>
              <w:t>damaged</w:t>
            </w:r>
            <w:r w:rsidRPr="006310D7">
              <w:rPr>
                <w:color w:val="231F1F"/>
                <w:sz w:val="20"/>
              </w:rPr>
              <w:t xml:space="preserve"> </w:t>
            </w:r>
            <w:r>
              <w:rPr>
                <w:color w:val="231F1F"/>
                <w:sz w:val="20"/>
              </w:rPr>
              <w:t>floodgates</w:t>
            </w:r>
            <w:r w:rsidRPr="006310D7">
              <w:rPr>
                <w:color w:val="231F1F"/>
                <w:sz w:val="20"/>
              </w:rPr>
              <w:t xml:space="preserve"> </w:t>
            </w:r>
            <w:r>
              <w:rPr>
                <w:color w:val="231F1F"/>
                <w:sz w:val="20"/>
              </w:rPr>
              <w:t>and</w:t>
            </w:r>
            <w:r w:rsidRPr="006310D7">
              <w:rPr>
                <w:color w:val="231F1F"/>
                <w:sz w:val="20"/>
              </w:rPr>
              <w:t xml:space="preserve"> </w:t>
            </w:r>
            <w:r>
              <w:rPr>
                <w:color w:val="231F1F"/>
                <w:sz w:val="20"/>
              </w:rPr>
              <w:t>structures</w:t>
            </w:r>
            <w:r w:rsidRPr="006310D7">
              <w:rPr>
                <w:color w:val="231F1F"/>
                <w:sz w:val="20"/>
              </w:rPr>
              <w:t xml:space="preserve"> are </w:t>
            </w:r>
            <w:r>
              <w:rPr>
                <w:color w:val="231F1F"/>
                <w:sz w:val="20"/>
              </w:rPr>
              <w:t>repaired</w:t>
            </w:r>
            <w:r w:rsidRPr="000206A4">
              <w:rPr>
                <w:color w:val="231F1F"/>
                <w:sz w:val="20"/>
              </w:rPr>
              <w:t xml:space="preserve"> </w:t>
            </w:r>
            <w:r>
              <w:rPr>
                <w:color w:val="231F1F"/>
                <w:sz w:val="20"/>
              </w:rPr>
              <w:t>through</w:t>
            </w:r>
            <w:r w:rsidRPr="006310D7">
              <w:rPr>
                <w:color w:val="231F1F"/>
                <w:sz w:val="20"/>
              </w:rPr>
              <w:t xml:space="preserve"> </w:t>
            </w:r>
            <w:r>
              <w:rPr>
                <w:color w:val="231F1F"/>
                <w:sz w:val="20"/>
              </w:rPr>
              <w:t>the</w:t>
            </w:r>
            <w:r w:rsidRPr="006310D7">
              <w:rPr>
                <w:color w:val="231F1F"/>
                <w:sz w:val="20"/>
              </w:rPr>
              <w:t xml:space="preserve"> </w:t>
            </w:r>
            <w:r>
              <w:rPr>
                <w:color w:val="231F1F"/>
                <w:sz w:val="20"/>
              </w:rPr>
              <w:t>annual</w:t>
            </w:r>
            <w:r w:rsidRPr="006310D7">
              <w:rPr>
                <w:color w:val="231F1F"/>
                <w:sz w:val="20"/>
              </w:rPr>
              <w:t xml:space="preserve"> </w:t>
            </w:r>
            <w:r>
              <w:rPr>
                <w:color w:val="231F1F"/>
                <w:sz w:val="20"/>
              </w:rPr>
              <w:t>works</w:t>
            </w:r>
            <w:r w:rsidRPr="006310D7">
              <w:rPr>
                <w:color w:val="231F1F"/>
                <w:sz w:val="20"/>
              </w:rPr>
              <w:t xml:space="preserve"> </w:t>
            </w:r>
            <w:r>
              <w:rPr>
                <w:color w:val="231F1F"/>
                <w:sz w:val="20"/>
              </w:rPr>
              <w:t>program.</w:t>
            </w:r>
          </w:p>
          <w:p w14:paraId="77E46061" w14:textId="37D11992" w:rsidR="006310D7" w:rsidRDefault="6439B23B" w:rsidP="059D43BD">
            <w:pPr>
              <w:pStyle w:val="TableParagraph"/>
              <w:spacing w:before="119"/>
              <w:ind w:left="108" w:right="308"/>
              <w:rPr>
                <w:sz w:val="20"/>
                <w:szCs w:val="20"/>
              </w:rPr>
            </w:pPr>
            <w:r w:rsidRPr="059D43BD">
              <w:rPr>
                <w:color w:val="231F1F"/>
                <w:sz w:val="20"/>
                <w:szCs w:val="20"/>
              </w:rPr>
              <w:t xml:space="preserve">Inspected and maintained based on a </w:t>
            </w:r>
            <w:r w:rsidR="1C9AC42D" w:rsidRPr="059D43BD">
              <w:rPr>
                <w:color w:val="231F1F"/>
                <w:sz w:val="20"/>
                <w:szCs w:val="20"/>
              </w:rPr>
              <w:t>risk-based</w:t>
            </w:r>
            <w:r w:rsidRPr="059D43BD">
              <w:rPr>
                <w:color w:val="231F1F"/>
                <w:sz w:val="20"/>
                <w:szCs w:val="20"/>
              </w:rPr>
              <w:t xml:space="preserve"> program.</w:t>
            </w:r>
          </w:p>
        </w:tc>
      </w:tr>
      <w:tr w:rsidR="006310D7" w14:paraId="3E1E8BB0" w14:textId="77777777" w:rsidTr="059D43BD">
        <w:trPr>
          <w:cnfStyle w:val="000000010000" w:firstRow="0" w:lastRow="0" w:firstColumn="0" w:lastColumn="0" w:oddVBand="0" w:evenVBand="0" w:oddHBand="0" w:evenHBand="1" w:firstRowFirstColumn="0" w:firstRowLastColumn="0" w:lastRowFirstColumn="0" w:lastRowLastColumn="0"/>
          <w:trHeight w:val="1331"/>
        </w:trPr>
        <w:tc>
          <w:tcPr>
            <w:tcW w:w="3115" w:type="dxa"/>
          </w:tcPr>
          <w:p w14:paraId="67E8E2B1" w14:textId="77777777" w:rsidR="006310D7" w:rsidRDefault="006310D7" w:rsidP="006310D7">
            <w:pPr>
              <w:pStyle w:val="TableParagraph"/>
              <w:spacing w:before="120"/>
              <w:ind w:left="110"/>
              <w:rPr>
                <w:b/>
                <w:sz w:val="20"/>
              </w:rPr>
            </w:pPr>
            <w:r>
              <w:rPr>
                <w:b/>
                <w:color w:val="231F1F"/>
                <w:sz w:val="20"/>
              </w:rPr>
              <w:t>Levee</w:t>
            </w:r>
            <w:r>
              <w:rPr>
                <w:b/>
                <w:color w:val="231F1F"/>
                <w:spacing w:val="-3"/>
                <w:sz w:val="20"/>
              </w:rPr>
              <w:t xml:space="preserve"> </w:t>
            </w:r>
            <w:r>
              <w:rPr>
                <w:b/>
                <w:color w:val="231F1F"/>
                <w:sz w:val="20"/>
              </w:rPr>
              <w:t>banks</w:t>
            </w:r>
          </w:p>
        </w:tc>
        <w:tc>
          <w:tcPr>
            <w:tcW w:w="6513" w:type="dxa"/>
          </w:tcPr>
          <w:p w14:paraId="6C4D90D7" w14:textId="2541BC19" w:rsidR="006310D7" w:rsidRDefault="006310D7" w:rsidP="006310D7">
            <w:pPr>
              <w:pStyle w:val="TableParagraph"/>
              <w:spacing w:before="119"/>
              <w:ind w:left="108" w:right="308"/>
              <w:rPr>
                <w:color w:val="231F1F"/>
                <w:sz w:val="20"/>
              </w:rPr>
            </w:pPr>
            <w:r>
              <w:rPr>
                <w:color w:val="231F1F"/>
                <w:sz w:val="20"/>
              </w:rPr>
              <w:t>Damaged levee banks are repaired through the annual works</w:t>
            </w:r>
            <w:r w:rsidRPr="009A20AA">
              <w:rPr>
                <w:color w:val="231F1F"/>
                <w:sz w:val="20"/>
              </w:rPr>
              <w:t xml:space="preserve"> </w:t>
            </w:r>
            <w:r>
              <w:rPr>
                <w:color w:val="231F1F"/>
                <w:sz w:val="20"/>
              </w:rPr>
              <w:t>program.</w:t>
            </w:r>
          </w:p>
          <w:p w14:paraId="6C095C15" w14:textId="31CA3465" w:rsidR="006310D7" w:rsidRDefault="006310D7" w:rsidP="006310D7">
            <w:pPr>
              <w:pStyle w:val="TableParagraph"/>
              <w:spacing w:before="119"/>
              <w:ind w:left="108" w:right="308"/>
              <w:rPr>
                <w:sz w:val="20"/>
              </w:rPr>
            </w:pPr>
            <w:r>
              <w:rPr>
                <w:color w:val="231F1F"/>
                <w:sz w:val="20"/>
              </w:rPr>
              <w:t>Inspected</w:t>
            </w:r>
            <w:r w:rsidRPr="006310D7">
              <w:rPr>
                <w:color w:val="231F1F"/>
                <w:sz w:val="20"/>
              </w:rPr>
              <w:t xml:space="preserve"> </w:t>
            </w:r>
            <w:r>
              <w:rPr>
                <w:color w:val="231F1F"/>
                <w:sz w:val="20"/>
              </w:rPr>
              <w:t>annually</w:t>
            </w:r>
            <w:r w:rsidRPr="006310D7">
              <w:rPr>
                <w:color w:val="231F1F"/>
                <w:sz w:val="20"/>
              </w:rPr>
              <w:t xml:space="preserve"> </w:t>
            </w:r>
            <w:r>
              <w:rPr>
                <w:color w:val="231F1F"/>
                <w:sz w:val="20"/>
              </w:rPr>
              <w:t>for</w:t>
            </w:r>
            <w:r w:rsidRPr="006310D7">
              <w:rPr>
                <w:color w:val="231F1F"/>
                <w:sz w:val="20"/>
              </w:rPr>
              <w:t xml:space="preserve"> </w:t>
            </w:r>
            <w:r>
              <w:rPr>
                <w:color w:val="231F1F"/>
                <w:sz w:val="20"/>
              </w:rPr>
              <w:t>routine</w:t>
            </w:r>
            <w:r w:rsidRPr="006310D7">
              <w:rPr>
                <w:color w:val="231F1F"/>
                <w:sz w:val="20"/>
              </w:rPr>
              <w:t xml:space="preserve"> </w:t>
            </w:r>
            <w:r>
              <w:rPr>
                <w:color w:val="231F1F"/>
                <w:sz w:val="20"/>
              </w:rPr>
              <w:t>maintenance.</w:t>
            </w:r>
          </w:p>
        </w:tc>
      </w:tr>
      <w:tr w:rsidR="006310D7" w14:paraId="6EBBCC07" w14:textId="77777777" w:rsidTr="059D43BD">
        <w:trPr>
          <w:trHeight w:val="1674"/>
        </w:trPr>
        <w:tc>
          <w:tcPr>
            <w:tcW w:w="3115" w:type="dxa"/>
          </w:tcPr>
          <w:p w14:paraId="34E1B4BB" w14:textId="77777777" w:rsidR="006310D7" w:rsidRDefault="006310D7" w:rsidP="006310D7">
            <w:pPr>
              <w:pStyle w:val="TableParagraph"/>
              <w:spacing w:before="120"/>
              <w:ind w:left="110" w:right="454"/>
              <w:rPr>
                <w:b/>
                <w:sz w:val="20"/>
              </w:rPr>
            </w:pPr>
            <w:r>
              <w:rPr>
                <w:b/>
                <w:color w:val="231F1F"/>
                <w:sz w:val="20"/>
              </w:rPr>
              <w:t>Bridge inspections –</w:t>
            </w:r>
            <w:r>
              <w:rPr>
                <w:b/>
                <w:color w:val="231F1F"/>
                <w:spacing w:val="1"/>
                <w:sz w:val="20"/>
              </w:rPr>
              <w:t xml:space="preserve"> </w:t>
            </w:r>
            <w:r>
              <w:rPr>
                <w:b/>
                <w:color w:val="231F1F"/>
                <w:sz w:val="20"/>
              </w:rPr>
              <w:t>major roads (and over</w:t>
            </w:r>
            <w:r>
              <w:rPr>
                <w:b/>
                <w:color w:val="231F1F"/>
                <w:spacing w:val="-67"/>
                <w:sz w:val="20"/>
              </w:rPr>
              <w:t xml:space="preserve"> </w:t>
            </w:r>
            <w:r>
              <w:rPr>
                <w:b/>
                <w:color w:val="231F1F"/>
                <w:sz w:val="20"/>
              </w:rPr>
              <w:t>carrier drains)</w:t>
            </w:r>
          </w:p>
        </w:tc>
        <w:tc>
          <w:tcPr>
            <w:tcW w:w="6513" w:type="dxa"/>
          </w:tcPr>
          <w:p w14:paraId="7D183605" w14:textId="125BCA3F" w:rsidR="006310D7" w:rsidRPr="006310D7" w:rsidRDefault="6439B23B" w:rsidP="059D43BD">
            <w:pPr>
              <w:pStyle w:val="TableParagraph"/>
              <w:spacing w:before="119"/>
              <w:ind w:left="108" w:right="308"/>
              <w:rPr>
                <w:color w:val="231F1F"/>
                <w:sz w:val="20"/>
                <w:szCs w:val="20"/>
              </w:rPr>
            </w:pPr>
            <w:r w:rsidRPr="059D43BD">
              <w:rPr>
                <w:color w:val="231F1F"/>
                <w:sz w:val="20"/>
                <w:szCs w:val="20"/>
              </w:rPr>
              <w:t>Major Road bridges are inspected following significant rain events</w:t>
            </w:r>
            <w:r w:rsidR="4F6C2FEC" w:rsidRPr="059D43BD">
              <w:rPr>
                <w:color w:val="231F1F"/>
                <w:sz w:val="20"/>
                <w:szCs w:val="20"/>
              </w:rPr>
              <w:t xml:space="preserve">. </w:t>
            </w:r>
          </w:p>
          <w:p w14:paraId="5C66CC63" w14:textId="5F429A1B" w:rsidR="006310D7" w:rsidRPr="006310D7" w:rsidRDefault="56FCF97F" w:rsidP="059D43BD">
            <w:pPr>
              <w:pStyle w:val="TableParagraph"/>
              <w:spacing w:before="119"/>
              <w:ind w:left="108" w:right="308"/>
              <w:rPr>
                <w:color w:val="231F1F"/>
                <w:sz w:val="20"/>
                <w:szCs w:val="20"/>
              </w:rPr>
            </w:pPr>
            <w:r w:rsidRPr="059D43BD">
              <w:rPr>
                <w:color w:val="231F1F"/>
                <w:sz w:val="20"/>
                <w:szCs w:val="20"/>
              </w:rPr>
              <w:t>Debris threatening the bridge's structural integrity or hydraulic function of the carrier drain will be removed when safe after rain events.</w:t>
            </w:r>
          </w:p>
        </w:tc>
      </w:tr>
      <w:tr w:rsidR="006310D7" w14:paraId="7B6603A2" w14:textId="77777777" w:rsidTr="059D43BD">
        <w:trPr>
          <w:cnfStyle w:val="000000010000" w:firstRow="0" w:lastRow="0" w:firstColumn="0" w:lastColumn="0" w:oddVBand="0" w:evenVBand="0" w:oddHBand="0" w:evenHBand="1" w:firstRowFirstColumn="0" w:firstRowLastColumn="0" w:lastRowFirstColumn="0" w:lastRowLastColumn="0"/>
          <w:trHeight w:val="1573"/>
        </w:trPr>
        <w:tc>
          <w:tcPr>
            <w:tcW w:w="3115" w:type="dxa"/>
          </w:tcPr>
          <w:p w14:paraId="358F0F1F" w14:textId="77777777" w:rsidR="006310D7" w:rsidRDefault="006310D7" w:rsidP="006310D7">
            <w:pPr>
              <w:pStyle w:val="TableParagraph"/>
              <w:spacing w:before="120"/>
              <w:ind w:left="110" w:right="114"/>
              <w:rPr>
                <w:b/>
                <w:sz w:val="20"/>
              </w:rPr>
            </w:pPr>
            <w:r>
              <w:rPr>
                <w:b/>
                <w:color w:val="231F1F"/>
                <w:sz w:val="20"/>
              </w:rPr>
              <w:t>Bridge inspections –</w:t>
            </w:r>
            <w:r>
              <w:rPr>
                <w:b/>
                <w:color w:val="231F1F"/>
                <w:spacing w:val="1"/>
                <w:sz w:val="20"/>
              </w:rPr>
              <w:t xml:space="preserve"> </w:t>
            </w:r>
            <w:r>
              <w:rPr>
                <w:b/>
                <w:color w:val="231F1F"/>
                <w:sz w:val="20"/>
              </w:rPr>
              <w:t>minor</w:t>
            </w:r>
            <w:r>
              <w:rPr>
                <w:b/>
                <w:color w:val="231F1F"/>
                <w:spacing w:val="-6"/>
                <w:sz w:val="20"/>
              </w:rPr>
              <w:t xml:space="preserve"> </w:t>
            </w:r>
            <w:r>
              <w:rPr>
                <w:b/>
                <w:color w:val="231F1F"/>
                <w:sz w:val="20"/>
              </w:rPr>
              <w:t>roads</w:t>
            </w:r>
            <w:r>
              <w:rPr>
                <w:b/>
                <w:color w:val="231F1F"/>
                <w:spacing w:val="-6"/>
                <w:sz w:val="20"/>
              </w:rPr>
              <w:t xml:space="preserve"> </w:t>
            </w:r>
            <w:r>
              <w:rPr>
                <w:b/>
                <w:color w:val="231F1F"/>
                <w:sz w:val="20"/>
              </w:rPr>
              <w:t>and</w:t>
            </w:r>
            <w:r>
              <w:rPr>
                <w:b/>
                <w:color w:val="231F1F"/>
                <w:spacing w:val="-6"/>
                <w:sz w:val="20"/>
              </w:rPr>
              <w:t xml:space="preserve"> </w:t>
            </w:r>
            <w:r>
              <w:rPr>
                <w:b/>
                <w:color w:val="231F1F"/>
                <w:sz w:val="20"/>
              </w:rPr>
              <w:t>property</w:t>
            </w:r>
            <w:r>
              <w:rPr>
                <w:b/>
                <w:color w:val="231F1F"/>
                <w:spacing w:val="-66"/>
                <w:sz w:val="20"/>
              </w:rPr>
              <w:t xml:space="preserve"> </w:t>
            </w:r>
            <w:r>
              <w:rPr>
                <w:b/>
                <w:color w:val="231F1F"/>
                <w:sz w:val="20"/>
              </w:rPr>
              <w:t>access</w:t>
            </w:r>
          </w:p>
        </w:tc>
        <w:tc>
          <w:tcPr>
            <w:tcW w:w="6513" w:type="dxa"/>
          </w:tcPr>
          <w:p w14:paraId="4C43E55D" w14:textId="28109B70" w:rsidR="006310D7" w:rsidRDefault="6439B23B" w:rsidP="059D43BD">
            <w:pPr>
              <w:pStyle w:val="TableParagraph"/>
              <w:spacing w:before="119"/>
              <w:ind w:left="108" w:right="308"/>
              <w:rPr>
                <w:color w:val="231F1F"/>
                <w:sz w:val="20"/>
                <w:szCs w:val="20"/>
              </w:rPr>
            </w:pPr>
            <w:r w:rsidRPr="059D43BD">
              <w:rPr>
                <w:color w:val="231F1F"/>
                <w:sz w:val="20"/>
                <w:szCs w:val="20"/>
              </w:rPr>
              <w:t xml:space="preserve">There are hundreds of minor road bridges across </w:t>
            </w:r>
            <w:r w:rsidR="5C07EBBE" w:rsidRPr="059D43BD">
              <w:rPr>
                <w:color w:val="231F1F"/>
                <w:sz w:val="20"/>
                <w:szCs w:val="20"/>
              </w:rPr>
              <w:t xml:space="preserve">the </w:t>
            </w:r>
            <w:bookmarkStart w:id="54" w:name="_Int_ndpS1Kit"/>
            <w:r w:rsidR="5C07EBBE" w:rsidRPr="059D43BD">
              <w:rPr>
                <w:color w:val="231F1F"/>
                <w:sz w:val="20"/>
                <w:szCs w:val="20"/>
              </w:rPr>
              <w:t>District</w:t>
            </w:r>
            <w:bookmarkEnd w:id="54"/>
            <w:r w:rsidRPr="059D43BD">
              <w:rPr>
                <w:color w:val="231F1F"/>
                <w:sz w:val="20"/>
                <w:szCs w:val="20"/>
              </w:rPr>
              <w:t xml:space="preserve">. The maintenance of which </w:t>
            </w:r>
            <w:r w:rsidR="35CBBDF3" w:rsidRPr="059D43BD">
              <w:rPr>
                <w:color w:val="231F1F"/>
                <w:sz w:val="20"/>
                <w:szCs w:val="20"/>
              </w:rPr>
              <w:t>lies</w:t>
            </w:r>
            <w:r w:rsidRPr="059D43BD">
              <w:rPr>
                <w:color w:val="231F1F"/>
                <w:sz w:val="20"/>
                <w:szCs w:val="20"/>
              </w:rPr>
              <w:t xml:space="preserve"> with the asset owner.</w:t>
            </w:r>
          </w:p>
          <w:p w14:paraId="498E83E0" w14:textId="3E0EE400" w:rsidR="006310D7" w:rsidRPr="006310D7" w:rsidRDefault="006310D7" w:rsidP="006310D7">
            <w:pPr>
              <w:pStyle w:val="TableParagraph"/>
              <w:spacing w:before="119"/>
              <w:ind w:left="108" w:right="308"/>
              <w:rPr>
                <w:color w:val="231F1F"/>
                <w:sz w:val="20"/>
              </w:rPr>
            </w:pPr>
            <w:r>
              <w:rPr>
                <w:color w:val="231F1F"/>
                <w:sz w:val="20"/>
              </w:rPr>
              <w:t>The performance of the network is inspected following major rainfall events.</w:t>
            </w:r>
            <w:r w:rsidRPr="007913FF">
              <w:rPr>
                <w:color w:val="231F1F"/>
                <w:sz w:val="20"/>
              </w:rPr>
              <w:t xml:space="preserve"> </w:t>
            </w:r>
          </w:p>
        </w:tc>
      </w:tr>
      <w:tr w:rsidR="006310D7" w14:paraId="16E81267" w14:textId="77777777" w:rsidTr="059D43BD">
        <w:trPr>
          <w:trHeight w:val="806"/>
        </w:trPr>
        <w:tc>
          <w:tcPr>
            <w:tcW w:w="3115" w:type="dxa"/>
          </w:tcPr>
          <w:p w14:paraId="13A66733" w14:textId="77777777" w:rsidR="006310D7" w:rsidRDefault="006310D7" w:rsidP="006310D7">
            <w:pPr>
              <w:pStyle w:val="TableParagraph"/>
              <w:spacing w:before="120"/>
              <w:ind w:left="110" w:right="155"/>
              <w:rPr>
                <w:b/>
                <w:sz w:val="20"/>
              </w:rPr>
            </w:pPr>
            <w:r>
              <w:rPr>
                <w:b/>
                <w:color w:val="231F1F"/>
                <w:sz w:val="20"/>
              </w:rPr>
              <w:t>Debris</w:t>
            </w:r>
            <w:r>
              <w:rPr>
                <w:b/>
                <w:color w:val="231F1F"/>
                <w:spacing w:val="-7"/>
                <w:sz w:val="20"/>
              </w:rPr>
              <w:t xml:space="preserve"> </w:t>
            </w:r>
            <w:r>
              <w:rPr>
                <w:b/>
                <w:color w:val="231F1F"/>
                <w:sz w:val="20"/>
              </w:rPr>
              <w:t>removal</w:t>
            </w:r>
            <w:r>
              <w:rPr>
                <w:b/>
                <w:color w:val="231F1F"/>
                <w:spacing w:val="-5"/>
                <w:sz w:val="20"/>
              </w:rPr>
              <w:t xml:space="preserve"> </w:t>
            </w:r>
            <w:r>
              <w:rPr>
                <w:b/>
                <w:color w:val="231F1F"/>
                <w:sz w:val="20"/>
              </w:rPr>
              <w:t>–</w:t>
            </w:r>
            <w:r>
              <w:rPr>
                <w:b/>
                <w:color w:val="231F1F"/>
                <w:spacing w:val="-5"/>
                <w:sz w:val="20"/>
              </w:rPr>
              <w:t xml:space="preserve"> </w:t>
            </w:r>
            <w:r>
              <w:rPr>
                <w:b/>
                <w:color w:val="231F1F"/>
                <w:sz w:val="20"/>
              </w:rPr>
              <w:t>rubbish</w:t>
            </w:r>
            <w:r>
              <w:rPr>
                <w:b/>
                <w:color w:val="231F1F"/>
                <w:spacing w:val="-66"/>
                <w:sz w:val="20"/>
              </w:rPr>
              <w:t xml:space="preserve"> </w:t>
            </w:r>
            <w:r>
              <w:rPr>
                <w:b/>
                <w:color w:val="231F1F"/>
                <w:sz w:val="20"/>
              </w:rPr>
              <w:t>and minor</w:t>
            </w:r>
            <w:r>
              <w:rPr>
                <w:b/>
                <w:color w:val="231F1F"/>
                <w:spacing w:val="1"/>
                <w:sz w:val="20"/>
              </w:rPr>
              <w:t xml:space="preserve"> </w:t>
            </w:r>
            <w:r>
              <w:rPr>
                <w:b/>
                <w:color w:val="231F1F"/>
                <w:sz w:val="20"/>
              </w:rPr>
              <w:t>debris</w:t>
            </w:r>
          </w:p>
        </w:tc>
        <w:tc>
          <w:tcPr>
            <w:tcW w:w="6513" w:type="dxa"/>
          </w:tcPr>
          <w:p w14:paraId="71D1C10D" w14:textId="77777777" w:rsidR="006310D7" w:rsidRDefault="006310D7" w:rsidP="006310D7">
            <w:pPr>
              <w:pStyle w:val="TableParagraph"/>
              <w:spacing w:before="119"/>
              <w:ind w:left="108" w:right="308"/>
              <w:rPr>
                <w:sz w:val="20"/>
              </w:rPr>
            </w:pPr>
            <w:r>
              <w:rPr>
                <w:color w:val="231F1F"/>
                <w:sz w:val="20"/>
              </w:rPr>
              <w:t>Removed</w:t>
            </w:r>
            <w:r w:rsidRPr="006310D7">
              <w:rPr>
                <w:color w:val="231F1F"/>
                <w:sz w:val="20"/>
              </w:rPr>
              <w:t xml:space="preserve"> </w:t>
            </w:r>
            <w:r>
              <w:rPr>
                <w:color w:val="231F1F"/>
                <w:sz w:val="20"/>
              </w:rPr>
              <w:t>in line</w:t>
            </w:r>
            <w:r w:rsidRPr="006310D7">
              <w:rPr>
                <w:color w:val="231F1F"/>
                <w:sz w:val="20"/>
              </w:rPr>
              <w:t xml:space="preserve"> </w:t>
            </w:r>
            <w:r>
              <w:rPr>
                <w:color w:val="231F1F"/>
                <w:sz w:val="20"/>
              </w:rPr>
              <w:t>with</w:t>
            </w:r>
            <w:r w:rsidRPr="006310D7">
              <w:rPr>
                <w:color w:val="231F1F"/>
                <w:sz w:val="20"/>
              </w:rPr>
              <w:t xml:space="preserve"> </w:t>
            </w:r>
            <w:r>
              <w:rPr>
                <w:color w:val="231F1F"/>
                <w:sz w:val="20"/>
              </w:rPr>
              <w:t>scheduled</w:t>
            </w:r>
            <w:r w:rsidRPr="006310D7">
              <w:rPr>
                <w:color w:val="231F1F"/>
                <w:sz w:val="20"/>
              </w:rPr>
              <w:t xml:space="preserve"> </w:t>
            </w:r>
            <w:r>
              <w:rPr>
                <w:color w:val="231F1F"/>
                <w:sz w:val="20"/>
              </w:rPr>
              <w:t>works</w:t>
            </w:r>
            <w:r w:rsidRPr="006310D7">
              <w:rPr>
                <w:color w:val="231F1F"/>
                <w:sz w:val="20"/>
              </w:rPr>
              <w:t xml:space="preserve"> </w:t>
            </w:r>
            <w:r>
              <w:rPr>
                <w:color w:val="231F1F"/>
                <w:sz w:val="20"/>
              </w:rPr>
              <w:t>program or where debris is threatening the hydraulic function of the drain.</w:t>
            </w:r>
          </w:p>
        </w:tc>
      </w:tr>
      <w:tr w:rsidR="006310D7" w14:paraId="3E5409EC" w14:textId="77777777" w:rsidTr="059D43BD">
        <w:trPr>
          <w:cnfStyle w:val="000000010000" w:firstRow="0" w:lastRow="0" w:firstColumn="0" w:lastColumn="0" w:oddVBand="0" w:evenVBand="0" w:oddHBand="0" w:evenHBand="1" w:firstRowFirstColumn="0" w:firstRowLastColumn="0" w:lastRowFirstColumn="0" w:lastRowLastColumn="0"/>
          <w:trHeight w:val="805"/>
        </w:trPr>
        <w:tc>
          <w:tcPr>
            <w:tcW w:w="3115" w:type="dxa"/>
          </w:tcPr>
          <w:p w14:paraId="6016A480" w14:textId="77777777" w:rsidR="006310D7" w:rsidRDefault="006310D7" w:rsidP="006310D7">
            <w:pPr>
              <w:pStyle w:val="TableParagraph"/>
              <w:spacing w:before="122"/>
              <w:ind w:left="110" w:right="488"/>
              <w:rPr>
                <w:b/>
                <w:sz w:val="20"/>
              </w:rPr>
            </w:pPr>
            <w:r>
              <w:rPr>
                <w:b/>
                <w:color w:val="231F1F"/>
                <w:sz w:val="20"/>
              </w:rPr>
              <w:t>Maintenance tracks to</w:t>
            </w:r>
            <w:r>
              <w:rPr>
                <w:b/>
                <w:color w:val="231F1F"/>
                <w:spacing w:val="-66"/>
                <w:sz w:val="20"/>
              </w:rPr>
              <w:t xml:space="preserve"> </w:t>
            </w:r>
            <w:r>
              <w:rPr>
                <w:b/>
                <w:color w:val="231F1F"/>
                <w:sz w:val="20"/>
              </w:rPr>
              <w:t>drains</w:t>
            </w:r>
          </w:p>
        </w:tc>
        <w:tc>
          <w:tcPr>
            <w:tcW w:w="6513" w:type="dxa"/>
          </w:tcPr>
          <w:p w14:paraId="5FB1AD59" w14:textId="77777777" w:rsidR="006310D7" w:rsidRDefault="006310D7" w:rsidP="006310D7">
            <w:pPr>
              <w:pStyle w:val="TableParagraph"/>
              <w:spacing w:before="119"/>
              <w:ind w:left="108" w:right="308"/>
              <w:rPr>
                <w:sz w:val="20"/>
              </w:rPr>
            </w:pPr>
            <w:r>
              <w:rPr>
                <w:color w:val="231F1F"/>
                <w:sz w:val="20"/>
              </w:rPr>
              <w:t>All-weather access to Melbourne Water drains will be</w:t>
            </w:r>
            <w:r w:rsidRPr="006310D7">
              <w:rPr>
                <w:color w:val="231F1F"/>
                <w:sz w:val="20"/>
              </w:rPr>
              <w:t xml:space="preserve"> </w:t>
            </w:r>
            <w:r>
              <w:rPr>
                <w:color w:val="231F1F"/>
                <w:sz w:val="20"/>
              </w:rPr>
              <w:t>maintained.</w:t>
            </w:r>
          </w:p>
        </w:tc>
      </w:tr>
      <w:tr w:rsidR="006310D7" w14:paraId="753AEB7C" w14:textId="77777777" w:rsidTr="059D43BD">
        <w:trPr>
          <w:trHeight w:val="806"/>
        </w:trPr>
        <w:tc>
          <w:tcPr>
            <w:tcW w:w="3115" w:type="dxa"/>
          </w:tcPr>
          <w:p w14:paraId="390D6D5D" w14:textId="77777777" w:rsidR="006310D7" w:rsidRDefault="006310D7" w:rsidP="006310D7">
            <w:pPr>
              <w:pStyle w:val="TableParagraph"/>
              <w:spacing w:before="122"/>
              <w:ind w:left="110"/>
              <w:rPr>
                <w:b/>
                <w:sz w:val="20"/>
              </w:rPr>
            </w:pPr>
            <w:r>
              <w:rPr>
                <w:b/>
                <w:color w:val="231F1F"/>
                <w:sz w:val="20"/>
              </w:rPr>
              <w:t>Grass</w:t>
            </w:r>
            <w:r>
              <w:rPr>
                <w:b/>
                <w:color w:val="231F1F"/>
                <w:spacing w:val="-3"/>
                <w:sz w:val="20"/>
              </w:rPr>
              <w:t xml:space="preserve"> </w:t>
            </w:r>
            <w:r>
              <w:rPr>
                <w:b/>
                <w:color w:val="231F1F"/>
                <w:sz w:val="20"/>
              </w:rPr>
              <w:t>cutting</w:t>
            </w:r>
          </w:p>
        </w:tc>
        <w:tc>
          <w:tcPr>
            <w:tcW w:w="6513" w:type="dxa"/>
          </w:tcPr>
          <w:p w14:paraId="53295F54" w14:textId="2C78F7A2" w:rsidR="006310D7" w:rsidRDefault="516B7DDF" w:rsidP="76770106">
            <w:pPr>
              <w:pStyle w:val="TableParagraph"/>
              <w:spacing w:before="119"/>
              <w:ind w:left="108" w:right="308"/>
              <w:rPr>
                <w:sz w:val="20"/>
                <w:szCs w:val="20"/>
              </w:rPr>
            </w:pPr>
            <w:r w:rsidRPr="059D43BD">
              <w:rPr>
                <w:color w:val="231F1F"/>
                <w:sz w:val="20"/>
                <w:szCs w:val="20"/>
              </w:rPr>
              <w:t>Grass</w:t>
            </w:r>
            <w:r w:rsidR="6439B23B" w:rsidRPr="059D43BD">
              <w:rPr>
                <w:color w:val="231F1F"/>
                <w:sz w:val="20"/>
                <w:szCs w:val="20"/>
              </w:rPr>
              <w:t xml:space="preserve"> in mowable drains and Melbourne Water’s easements will </w:t>
            </w:r>
            <w:bookmarkStart w:id="55" w:name="_Int_pJEV81zX"/>
            <w:r w:rsidR="63FBAC65" w:rsidRPr="059D43BD">
              <w:rPr>
                <w:color w:val="231F1F"/>
                <w:sz w:val="20"/>
                <w:szCs w:val="20"/>
              </w:rPr>
              <w:t xml:space="preserve">generally </w:t>
            </w:r>
            <w:r w:rsidR="6439B23B" w:rsidRPr="059D43BD">
              <w:rPr>
                <w:color w:val="231F1F"/>
                <w:sz w:val="20"/>
                <w:szCs w:val="20"/>
              </w:rPr>
              <w:t>be</w:t>
            </w:r>
            <w:bookmarkEnd w:id="55"/>
            <w:r w:rsidR="6439B23B" w:rsidRPr="059D43BD">
              <w:rPr>
                <w:color w:val="231F1F"/>
                <w:sz w:val="20"/>
                <w:szCs w:val="20"/>
              </w:rPr>
              <w:t xml:space="preserve"> cut twice a year.</w:t>
            </w:r>
          </w:p>
        </w:tc>
      </w:tr>
      <w:tr w:rsidR="006310D7" w14:paraId="03CB5FE2" w14:textId="77777777" w:rsidTr="059D43BD">
        <w:trPr>
          <w:cnfStyle w:val="000000010000" w:firstRow="0" w:lastRow="0" w:firstColumn="0" w:lastColumn="0" w:oddVBand="0" w:evenVBand="0" w:oddHBand="0" w:evenHBand="1" w:firstRowFirstColumn="0" w:firstRowLastColumn="0" w:lastRowFirstColumn="0" w:lastRowLastColumn="0"/>
          <w:trHeight w:val="539"/>
        </w:trPr>
        <w:tc>
          <w:tcPr>
            <w:tcW w:w="9628" w:type="dxa"/>
            <w:gridSpan w:val="2"/>
          </w:tcPr>
          <w:p w14:paraId="7068E94F" w14:textId="14DB2F4A" w:rsidR="006310D7" w:rsidRDefault="6439B23B" w:rsidP="059D43BD">
            <w:pPr>
              <w:pStyle w:val="TableParagraph"/>
              <w:spacing w:before="123"/>
              <w:ind w:left="110"/>
              <w:rPr>
                <w:i/>
                <w:iCs/>
                <w:sz w:val="18"/>
                <w:szCs w:val="18"/>
              </w:rPr>
            </w:pPr>
            <w:r w:rsidRPr="059D43BD">
              <w:rPr>
                <w:i/>
                <w:iCs/>
                <w:color w:val="231F1F"/>
                <w:sz w:val="18"/>
                <w:szCs w:val="18"/>
              </w:rPr>
              <w:t xml:space="preserve">* </w:t>
            </w:r>
            <w:r w:rsidR="5F4ED812" w:rsidRPr="059D43BD">
              <w:rPr>
                <w:i/>
                <w:iCs/>
                <w:color w:val="231F1F"/>
                <w:sz w:val="18"/>
                <w:szCs w:val="18"/>
              </w:rPr>
              <w:t>These</w:t>
            </w:r>
            <w:r w:rsidRPr="059D43BD">
              <w:rPr>
                <w:i/>
                <w:iCs/>
                <w:color w:val="231F1F"/>
                <w:sz w:val="18"/>
                <w:szCs w:val="18"/>
              </w:rPr>
              <w:t xml:space="preserve"> service</w:t>
            </w:r>
            <w:r w:rsidRPr="059D43BD">
              <w:rPr>
                <w:i/>
                <w:iCs/>
                <w:color w:val="231F1F"/>
                <w:spacing w:val="1"/>
                <w:sz w:val="18"/>
                <w:szCs w:val="18"/>
              </w:rPr>
              <w:t xml:space="preserve"> </w:t>
            </w:r>
            <w:r w:rsidRPr="059D43BD">
              <w:rPr>
                <w:i/>
                <w:iCs/>
                <w:color w:val="231F1F"/>
                <w:sz w:val="18"/>
                <w:szCs w:val="18"/>
              </w:rPr>
              <w:t>levels are</w:t>
            </w:r>
            <w:r w:rsidRPr="059D43BD">
              <w:rPr>
                <w:i/>
                <w:iCs/>
                <w:color w:val="231F1F"/>
                <w:spacing w:val="-3"/>
                <w:sz w:val="18"/>
                <w:szCs w:val="18"/>
              </w:rPr>
              <w:t xml:space="preserve"> </w:t>
            </w:r>
            <w:r w:rsidRPr="059D43BD">
              <w:rPr>
                <w:i/>
                <w:iCs/>
                <w:color w:val="231F1F"/>
                <w:sz w:val="18"/>
                <w:szCs w:val="18"/>
              </w:rPr>
              <w:t>based on</w:t>
            </w:r>
            <w:r w:rsidRPr="059D43BD">
              <w:rPr>
                <w:i/>
                <w:iCs/>
                <w:color w:val="231F1F"/>
                <w:spacing w:val="-3"/>
                <w:sz w:val="18"/>
                <w:szCs w:val="18"/>
              </w:rPr>
              <w:t xml:space="preserve"> </w:t>
            </w:r>
            <w:r w:rsidR="47D46D4E" w:rsidRPr="059D43BD">
              <w:rPr>
                <w:i/>
                <w:iCs/>
                <w:color w:val="231F1F"/>
                <w:sz w:val="18"/>
                <w:szCs w:val="18"/>
              </w:rPr>
              <w:t>the annual</w:t>
            </w:r>
            <w:r w:rsidRPr="059D43BD">
              <w:rPr>
                <w:i/>
                <w:iCs/>
                <w:color w:val="231F1F"/>
                <w:spacing w:val="2"/>
                <w:sz w:val="18"/>
                <w:szCs w:val="18"/>
              </w:rPr>
              <w:t xml:space="preserve"> </w:t>
            </w:r>
            <w:r w:rsidRPr="059D43BD">
              <w:rPr>
                <w:i/>
                <w:iCs/>
                <w:color w:val="231F1F"/>
                <w:sz w:val="18"/>
                <w:szCs w:val="18"/>
              </w:rPr>
              <w:t>budget</w:t>
            </w:r>
            <w:r w:rsidRPr="059D43BD">
              <w:rPr>
                <w:i/>
                <w:iCs/>
                <w:color w:val="231F1F"/>
                <w:spacing w:val="1"/>
                <w:sz w:val="18"/>
                <w:szCs w:val="18"/>
              </w:rPr>
              <w:t xml:space="preserve"> </w:t>
            </w:r>
            <w:r w:rsidRPr="059D43BD">
              <w:rPr>
                <w:i/>
                <w:iCs/>
                <w:color w:val="231F1F"/>
                <w:sz w:val="18"/>
                <w:szCs w:val="18"/>
              </w:rPr>
              <w:t>in</w:t>
            </w:r>
            <w:r w:rsidRPr="059D43BD">
              <w:rPr>
                <w:i/>
                <w:iCs/>
                <w:color w:val="231F1F"/>
                <w:spacing w:val="-3"/>
                <w:sz w:val="18"/>
                <w:szCs w:val="18"/>
              </w:rPr>
              <w:t xml:space="preserve"> </w:t>
            </w:r>
            <w:r w:rsidRPr="059D43BD">
              <w:rPr>
                <w:i/>
                <w:iCs/>
                <w:color w:val="231F1F"/>
                <w:sz w:val="18"/>
                <w:szCs w:val="18"/>
              </w:rPr>
              <w:t>consultation</w:t>
            </w:r>
            <w:r w:rsidRPr="059D43BD">
              <w:rPr>
                <w:i/>
                <w:iCs/>
                <w:color w:val="231F1F"/>
                <w:spacing w:val="-2"/>
                <w:sz w:val="18"/>
                <w:szCs w:val="18"/>
              </w:rPr>
              <w:t xml:space="preserve"> </w:t>
            </w:r>
            <w:r w:rsidRPr="059D43BD">
              <w:rPr>
                <w:i/>
                <w:iCs/>
                <w:color w:val="231F1F"/>
                <w:sz w:val="18"/>
                <w:szCs w:val="18"/>
              </w:rPr>
              <w:t>with</w:t>
            </w:r>
            <w:r w:rsidRPr="059D43BD">
              <w:rPr>
                <w:i/>
                <w:iCs/>
                <w:color w:val="231F1F"/>
                <w:spacing w:val="-3"/>
                <w:sz w:val="18"/>
                <w:szCs w:val="18"/>
              </w:rPr>
              <w:t xml:space="preserve"> </w:t>
            </w:r>
            <w:r w:rsidRPr="059D43BD">
              <w:rPr>
                <w:i/>
                <w:iCs/>
                <w:color w:val="231F1F"/>
                <w:sz w:val="18"/>
                <w:szCs w:val="18"/>
              </w:rPr>
              <w:t>the Koo Wee Rup –</w:t>
            </w:r>
            <w:r w:rsidR="5C07EBBE" w:rsidRPr="059D43BD">
              <w:rPr>
                <w:i/>
                <w:iCs/>
                <w:color w:val="231F1F"/>
                <w:sz w:val="18"/>
                <w:szCs w:val="18"/>
              </w:rPr>
              <w:t xml:space="preserve"> Longwarry </w:t>
            </w:r>
            <w:r w:rsidRPr="059D43BD">
              <w:rPr>
                <w:i/>
                <w:iCs/>
                <w:color w:val="231F1F"/>
                <w:sz w:val="18"/>
                <w:szCs w:val="18"/>
              </w:rPr>
              <w:t>Advisory</w:t>
            </w:r>
            <w:r w:rsidRPr="059D43BD">
              <w:rPr>
                <w:i/>
                <w:iCs/>
                <w:color w:val="231F1F"/>
                <w:spacing w:val="-3"/>
                <w:sz w:val="18"/>
                <w:szCs w:val="18"/>
              </w:rPr>
              <w:t xml:space="preserve"> </w:t>
            </w:r>
            <w:r w:rsidRPr="059D43BD">
              <w:rPr>
                <w:i/>
                <w:iCs/>
                <w:color w:val="231F1F"/>
                <w:sz w:val="18"/>
                <w:szCs w:val="18"/>
              </w:rPr>
              <w:t>Committee</w:t>
            </w:r>
            <w:r w:rsidR="5C07EBBE" w:rsidRPr="059D43BD">
              <w:rPr>
                <w:i/>
                <w:iCs/>
                <w:color w:val="231F1F"/>
                <w:sz w:val="18"/>
                <w:szCs w:val="18"/>
              </w:rPr>
              <w:t>.</w:t>
            </w:r>
          </w:p>
        </w:tc>
      </w:tr>
    </w:tbl>
    <w:p w14:paraId="4A7C1AAF" w14:textId="05451D5D" w:rsidR="003D2568" w:rsidRPr="00B34EF3" w:rsidRDefault="2E70876A" w:rsidP="009D5DDD">
      <w:pPr>
        <w:pStyle w:val="BodyText"/>
        <w:spacing w:before="140" w:line="256" w:lineRule="auto"/>
        <w:ind w:right="249"/>
        <w:rPr>
          <w:color w:val="231F1F"/>
        </w:rPr>
      </w:pPr>
      <w:r w:rsidRPr="059D43BD">
        <w:rPr>
          <w:color w:val="231F1F"/>
        </w:rPr>
        <w:t xml:space="preserve">Melbourne Water carries out both asset renewal and routine maintenance projects in </w:t>
      </w:r>
      <w:r w:rsidR="5C07EBBE" w:rsidRPr="059D43BD">
        <w:rPr>
          <w:color w:val="231F1F"/>
        </w:rPr>
        <w:t xml:space="preserve">the </w:t>
      </w:r>
      <w:bookmarkStart w:id="56" w:name="_Int_9qxKlEXm"/>
      <w:r w:rsidR="5C07EBBE" w:rsidRPr="059D43BD">
        <w:rPr>
          <w:color w:val="231F1F"/>
        </w:rPr>
        <w:t>District</w:t>
      </w:r>
      <w:bookmarkEnd w:id="56"/>
      <w:r w:rsidRPr="059D43BD">
        <w:rPr>
          <w:color w:val="231F1F"/>
        </w:rPr>
        <w:t xml:space="preserve"> as part of its annual maintenance program.</w:t>
      </w:r>
    </w:p>
    <w:p w14:paraId="2846AAFC" w14:textId="0BE9B32F" w:rsidR="003D2568" w:rsidRPr="00B274DC" w:rsidRDefault="003D2568" w:rsidP="00B274DC">
      <w:pPr>
        <w:pStyle w:val="Heading2"/>
        <w:rPr>
          <w:color w:val="00428B" w:themeColor="accent1"/>
        </w:rPr>
      </w:pPr>
      <w:bookmarkStart w:id="57" w:name="_Toc166162315"/>
      <w:bookmarkStart w:id="58" w:name="_Toc172559401"/>
      <w:r w:rsidRPr="00B274DC">
        <w:rPr>
          <w:color w:val="00428B" w:themeColor="accent1"/>
        </w:rPr>
        <w:t>Maintenance projects</w:t>
      </w:r>
      <w:bookmarkEnd w:id="57"/>
      <w:bookmarkEnd w:id="58"/>
    </w:p>
    <w:p w14:paraId="1DE1AC22" w14:textId="111FEA98" w:rsidR="003D2568" w:rsidRPr="00B34EF3" w:rsidRDefault="003D2568" w:rsidP="00E11D86">
      <w:pPr>
        <w:pStyle w:val="BodyText"/>
      </w:pPr>
      <w:r w:rsidRPr="00B34EF3">
        <w:t>Maintenance projects are divided into two categories: planned work and unplanned work.</w:t>
      </w:r>
    </w:p>
    <w:p w14:paraId="7F9A4C04" w14:textId="2D9AA716" w:rsidR="003D2568" w:rsidRPr="00B34EF3" w:rsidRDefault="003D2568" w:rsidP="00E11D86">
      <w:pPr>
        <w:pStyle w:val="ListBullet"/>
      </w:pPr>
      <w:r w:rsidRPr="00B34EF3">
        <w:t>Planned work is routine or planned maintenance that Melbourne Water has prioritised to be</w:t>
      </w:r>
      <w:r w:rsidR="00E11D86" w:rsidRPr="00B34EF3">
        <w:t xml:space="preserve"> </w:t>
      </w:r>
      <w:r w:rsidRPr="00B34EF3">
        <w:t>undertaken throughout the year.</w:t>
      </w:r>
    </w:p>
    <w:p w14:paraId="6CD2FA23" w14:textId="77777777" w:rsidR="009D5DDD" w:rsidRPr="00B34EF3" w:rsidRDefault="003D2568" w:rsidP="009D5DDD">
      <w:pPr>
        <w:pStyle w:val="ListBullet"/>
      </w:pPr>
      <w:r w:rsidRPr="00B34EF3">
        <w:t>Unplanned work is emergency or unexpected maintenance or repair work that:</w:t>
      </w:r>
    </w:p>
    <w:p w14:paraId="3EAA26D6" w14:textId="66D0A190" w:rsidR="003D2568" w:rsidRPr="00B34EF3" w:rsidRDefault="003D2568" w:rsidP="009D5DDD">
      <w:pPr>
        <w:pStyle w:val="ListBullet2"/>
      </w:pPr>
      <w:r w:rsidRPr="00B34EF3">
        <w:t>Is required following unusual or extreme weather events.</w:t>
      </w:r>
    </w:p>
    <w:p w14:paraId="20A0AAAC" w14:textId="77777777" w:rsidR="003D2568" w:rsidRPr="00B34EF3" w:rsidRDefault="003D2568" w:rsidP="009D5DDD">
      <w:pPr>
        <w:pStyle w:val="ListBullet2"/>
      </w:pPr>
      <w:r w:rsidRPr="00B34EF3">
        <w:t>Is requested to be undertaken by a precept ratepayer or the Advisory Committee.</w:t>
      </w:r>
    </w:p>
    <w:p w14:paraId="4377F39F" w14:textId="7C9AFB47" w:rsidR="003D2568" w:rsidRDefault="003D2568" w:rsidP="009D5DDD">
      <w:pPr>
        <w:pStyle w:val="ListBullet2"/>
      </w:pPr>
      <w:r w:rsidRPr="00B34EF3">
        <w:t>Melbourne Water will accept requests to consider</w:t>
      </w:r>
      <w:r w:rsidRPr="00E11D86">
        <w:t xml:space="preserve"> undertaking unscheduled work that is identified by landowners and compare priorities against the existing program.</w:t>
      </w:r>
    </w:p>
    <w:p w14:paraId="6BC9EB28" w14:textId="77777777" w:rsidR="003D2568" w:rsidRPr="00B274DC" w:rsidRDefault="003D2568" w:rsidP="00B274DC">
      <w:pPr>
        <w:pStyle w:val="Heading2"/>
        <w:rPr>
          <w:color w:val="00428B" w:themeColor="accent1"/>
        </w:rPr>
      </w:pPr>
      <w:bookmarkStart w:id="59" w:name="_Toc166162316"/>
      <w:bookmarkStart w:id="60" w:name="_Toc172559402"/>
      <w:r w:rsidRPr="00B274DC">
        <w:rPr>
          <w:color w:val="00428B" w:themeColor="accent1"/>
        </w:rPr>
        <w:t>Maintenance works prioritisation</w:t>
      </w:r>
      <w:bookmarkEnd w:id="59"/>
      <w:bookmarkEnd w:id="60"/>
    </w:p>
    <w:p w14:paraId="3C4F59EA" w14:textId="626AA263" w:rsidR="003D2568" w:rsidRDefault="2E70876A" w:rsidP="003D2568">
      <w:pPr>
        <w:pStyle w:val="BodyText"/>
        <w:spacing w:before="200" w:line="256" w:lineRule="auto"/>
        <w:ind w:left="152" w:right="305"/>
        <w:rPr>
          <w:color w:val="231F1F"/>
        </w:rPr>
      </w:pPr>
      <w:r w:rsidRPr="059D43BD">
        <w:rPr>
          <w:color w:val="231F1F"/>
        </w:rPr>
        <w:t xml:space="preserve">Whilst the annual maintenance program budget of $1.2 million is significant, it does not allow us to maintain every drain in </w:t>
      </w:r>
      <w:r w:rsidR="5C07EBBE" w:rsidRPr="059D43BD">
        <w:rPr>
          <w:color w:val="231F1F"/>
        </w:rPr>
        <w:t xml:space="preserve">the </w:t>
      </w:r>
      <w:bookmarkStart w:id="61" w:name="_Int_ZRh0yrSV"/>
      <w:r w:rsidR="5C07EBBE" w:rsidRPr="059D43BD">
        <w:rPr>
          <w:color w:val="231F1F"/>
        </w:rPr>
        <w:t>District</w:t>
      </w:r>
      <w:bookmarkEnd w:id="61"/>
      <w:r w:rsidRPr="059D43BD">
        <w:rPr>
          <w:color w:val="231F1F"/>
        </w:rPr>
        <w:t xml:space="preserve"> every year. Therefore, we need to continually prioritise our works to mitigate the risks associated with flooding by targeting the highest risk locations. </w:t>
      </w:r>
    </w:p>
    <w:p w14:paraId="4B392D90" w14:textId="579CCD03" w:rsidR="003D2568" w:rsidRDefault="003D2568" w:rsidP="003D2568">
      <w:pPr>
        <w:pStyle w:val="BodyText"/>
        <w:spacing w:before="200" w:line="256" w:lineRule="auto"/>
        <w:ind w:left="152" w:right="305"/>
      </w:pPr>
      <w:r>
        <w:rPr>
          <w:color w:val="231F1F"/>
        </w:rPr>
        <w:t>We consider the following factors in prioritising planned and unplanned works:</w:t>
      </w:r>
    </w:p>
    <w:p w14:paraId="6B95D90F" w14:textId="4DC08748" w:rsidR="003D2568" w:rsidRPr="00E11D86" w:rsidRDefault="004115BB" w:rsidP="00E11D86">
      <w:pPr>
        <w:pStyle w:val="ListBullet"/>
        <w:widowControl w:val="0"/>
        <w:numPr>
          <w:ilvl w:val="0"/>
          <w:numId w:val="7"/>
        </w:numPr>
        <w:tabs>
          <w:tab w:val="clear" w:pos="360"/>
          <w:tab w:val="num" w:pos="872"/>
        </w:tabs>
        <w:autoSpaceDE w:val="0"/>
        <w:autoSpaceDN w:val="0"/>
        <w:spacing w:before="0" w:after="0" w:afterAutospacing="0" w:line="240" w:lineRule="auto"/>
        <w:ind w:left="872"/>
      </w:pPr>
      <w:r>
        <w:t>p</w:t>
      </w:r>
      <w:r w:rsidR="003D2568" w:rsidRPr="00E11D86">
        <w:t>rotecting public safety.</w:t>
      </w:r>
    </w:p>
    <w:p w14:paraId="6EB4F5EE" w14:textId="43E9C658" w:rsidR="003D2568" w:rsidRPr="00E11D86" w:rsidRDefault="004115BB" w:rsidP="00E11D86">
      <w:pPr>
        <w:pStyle w:val="ListBullet"/>
        <w:widowControl w:val="0"/>
        <w:numPr>
          <w:ilvl w:val="0"/>
          <w:numId w:val="7"/>
        </w:numPr>
        <w:tabs>
          <w:tab w:val="clear" w:pos="360"/>
          <w:tab w:val="num" w:pos="872"/>
        </w:tabs>
        <w:autoSpaceDE w:val="0"/>
        <w:autoSpaceDN w:val="0"/>
        <w:spacing w:before="0" w:after="0" w:afterAutospacing="0" w:line="240" w:lineRule="auto"/>
        <w:ind w:left="872"/>
      </w:pPr>
      <w:r>
        <w:t>p</w:t>
      </w:r>
      <w:r w:rsidR="003D2568" w:rsidRPr="00E11D86">
        <w:t>rotecting community assets in townships.</w:t>
      </w:r>
    </w:p>
    <w:p w14:paraId="2DEB8DFF" w14:textId="77777777" w:rsidR="004115BB" w:rsidRDefault="004115BB" w:rsidP="00E11D86">
      <w:pPr>
        <w:pStyle w:val="ListBullet"/>
        <w:widowControl w:val="0"/>
        <w:numPr>
          <w:ilvl w:val="0"/>
          <w:numId w:val="7"/>
        </w:numPr>
        <w:tabs>
          <w:tab w:val="clear" w:pos="360"/>
          <w:tab w:val="num" w:pos="872"/>
        </w:tabs>
        <w:autoSpaceDE w:val="0"/>
        <w:autoSpaceDN w:val="0"/>
        <w:spacing w:before="0" w:after="0" w:afterAutospacing="0" w:line="240" w:lineRule="auto"/>
        <w:ind w:left="872"/>
      </w:pPr>
      <w:r>
        <w:t>h</w:t>
      </w:r>
      <w:r w:rsidR="003D2568" w:rsidRPr="00E11D86">
        <w:t>elping support private properties and agricultural viability,</w:t>
      </w:r>
      <w:r>
        <w:t xml:space="preserve"> </w:t>
      </w:r>
    </w:p>
    <w:p w14:paraId="2F4B9171" w14:textId="54D1F11F" w:rsidR="003D2568" w:rsidRDefault="004115BB" w:rsidP="00E11D86">
      <w:pPr>
        <w:pStyle w:val="ListBullet"/>
        <w:widowControl w:val="0"/>
        <w:numPr>
          <w:ilvl w:val="0"/>
          <w:numId w:val="7"/>
        </w:numPr>
        <w:tabs>
          <w:tab w:val="clear" w:pos="360"/>
          <w:tab w:val="num" w:pos="872"/>
        </w:tabs>
        <w:autoSpaceDE w:val="0"/>
        <w:autoSpaceDN w:val="0"/>
        <w:spacing w:before="0" w:after="0" w:afterAutospacing="0" w:line="240" w:lineRule="auto"/>
        <w:ind w:left="872"/>
      </w:pPr>
      <w:r>
        <w:t>i</w:t>
      </w:r>
      <w:r w:rsidR="003D2568" w:rsidRPr="00E11D86">
        <w:t>mpact on public amenity.</w:t>
      </w:r>
    </w:p>
    <w:p w14:paraId="011757C6" w14:textId="28C25042" w:rsidR="003D2568" w:rsidRPr="00E11D86" w:rsidRDefault="004115BB" w:rsidP="004115BB">
      <w:pPr>
        <w:pStyle w:val="ListBullet"/>
        <w:widowControl w:val="0"/>
        <w:numPr>
          <w:ilvl w:val="0"/>
          <w:numId w:val="7"/>
        </w:numPr>
        <w:tabs>
          <w:tab w:val="clear" w:pos="360"/>
          <w:tab w:val="num" w:pos="872"/>
        </w:tabs>
        <w:autoSpaceDE w:val="0"/>
        <w:autoSpaceDN w:val="0"/>
        <w:spacing w:before="0" w:after="0" w:afterAutospacing="0" w:line="240" w:lineRule="auto"/>
        <w:ind w:left="872"/>
      </w:pPr>
      <w:r>
        <w:t>p</w:t>
      </w:r>
      <w:r w:rsidR="003D2568" w:rsidRPr="00E11D86">
        <w:t>rotecting key biodiversity values within and along the drainage network.</w:t>
      </w:r>
    </w:p>
    <w:p w14:paraId="778EF17C" w14:textId="639B1896" w:rsidR="003D2568" w:rsidRPr="00E11D86" w:rsidRDefault="004115BB" w:rsidP="00E11D86">
      <w:pPr>
        <w:pStyle w:val="ListBullet"/>
        <w:widowControl w:val="0"/>
        <w:numPr>
          <w:ilvl w:val="0"/>
          <w:numId w:val="7"/>
        </w:numPr>
        <w:tabs>
          <w:tab w:val="clear" w:pos="360"/>
          <w:tab w:val="num" w:pos="872"/>
        </w:tabs>
        <w:autoSpaceDE w:val="0"/>
        <w:autoSpaceDN w:val="0"/>
        <w:spacing w:before="0" w:after="0" w:afterAutospacing="0" w:line="240" w:lineRule="auto"/>
        <w:ind w:left="872"/>
      </w:pPr>
      <w:r>
        <w:t>i</w:t>
      </w:r>
      <w:r w:rsidR="003D2568" w:rsidRPr="00E11D86">
        <w:t>mpact on water quality.</w:t>
      </w:r>
    </w:p>
    <w:p w14:paraId="41D328D8" w14:textId="77777777" w:rsidR="003D2568" w:rsidRDefault="003D2568" w:rsidP="003D2568">
      <w:pPr>
        <w:spacing w:line="256" w:lineRule="auto"/>
      </w:pPr>
    </w:p>
    <w:p w14:paraId="49031037" w14:textId="77777777" w:rsidR="003D2568" w:rsidRPr="00B274DC" w:rsidRDefault="003D2568" w:rsidP="00B274DC">
      <w:pPr>
        <w:pStyle w:val="Heading2"/>
        <w:rPr>
          <w:color w:val="00428B" w:themeColor="accent1"/>
        </w:rPr>
      </w:pPr>
      <w:bookmarkStart w:id="62" w:name="_Toc166162317"/>
      <w:bookmarkStart w:id="63" w:name="_Toc172559403"/>
      <w:r w:rsidRPr="00B274DC">
        <w:rPr>
          <w:color w:val="00428B" w:themeColor="accent1"/>
        </w:rPr>
        <w:t>Factors impacting our level of service</w:t>
      </w:r>
      <w:bookmarkEnd w:id="62"/>
      <w:bookmarkEnd w:id="63"/>
    </w:p>
    <w:p w14:paraId="1ACA65B4" w14:textId="2FA9F4F9" w:rsidR="003D2568" w:rsidRPr="00E11D86" w:rsidRDefault="003D2568" w:rsidP="00B274DC">
      <w:pPr>
        <w:pStyle w:val="BodyText"/>
        <w:spacing w:before="199" w:line="256" w:lineRule="auto"/>
        <w:ind w:right="132"/>
      </w:pPr>
      <w:r w:rsidRPr="00E11D86">
        <w:rPr>
          <w:color w:val="231F1F"/>
        </w:rPr>
        <w:t xml:space="preserve">The level of service we provide in </w:t>
      </w:r>
      <w:r w:rsidR="006310D7">
        <w:rPr>
          <w:color w:val="231F1F"/>
        </w:rPr>
        <w:t>Koo Wee Rup – Longwarry</w:t>
      </w:r>
      <w:r w:rsidRPr="00E11D86">
        <w:rPr>
          <w:color w:val="231F1F"/>
        </w:rPr>
        <w:t xml:space="preserve"> may occasionally be affected by</w:t>
      </w:r>
      <w:r w:rsidRPr="00E11D86">
        <w:rPr>
          <w:color w:val="231F1F"/>
          <w:spacing w:val="-68"/>
        </w:rPr>
        <w:t xml:space="preserve"> </w:t>
      </w:r>
      <w:r w:rsidRPr="00E11D86">
        <w:rPr>
          <w:color w:val="231F1F"/>
        </w:rPr>
        <w:t>factors</w:t>
      </w:r>
      <w:r w:rsidRPr="00E11D86">
        <w:rPr>
          <w:color w:val="231F1F"/>
          <w:spacing w:val="1"/>
        </w:rPr>
        <w:t xml:space="preserve"> </w:t>
      </w:r>
      <w:r w:rsidRPr="00E11D86">
        <w:rPr>
          <w:color w:val="231F1F"/>
        </w:rPr>
        <w:t>outside</w:t>
      </w:r>
      <w:r w:rsidRPr="00E11D86">
        <w:rPr>
          <w:color w:val="231F1F"/>
          <w:spacing w:val="-1"/>
        </w:rPr>
        <w:t xml:space="preserve"> </w:t>
      </w:r>
      <w:r w:rsidRPr="00E11D86">
        <w:rPr>
          <w:color w:val="231F1F"/>
        </w:rPr>
        <w:t>of</w:t>
      </w:r>
      <w:r w:rsidRPr="00E11D86">
        <w:rPr>
          <w:color w:val="231F1F"/>
          <w:spacing w:val="2"/>
        </w:rPr>
        <w:t xml:space="preserve"> </w:t>
      </w:r>
      <w:r w:rsidRPr="00E11D86">
        <w:rPr>
          <w:color w:val="231F1F"/>
        </w:rPr>
        <w:t>our</w:t>
      </w:r>
      <w:r w:rsidRPr="00E11D86">
        <w:rPr>
          <w:color w:val="231F1F"/>
          <w:spacing w:val="1"/>
        </w:rPr>
        <w:t xml:space="preserve"> </w:t>
      </w:r>
      <w:r w:rsidRPr="00E11D86">
        <w:rPr>
          <w:color w:val="231F1F"/>
        </w:rPr>
        <w:t>control</w:t>
      </w:r>
      <w:r w:rsidRPr="00E11D86">
        <w:rPr>
          <w:color w:val="231F1F"/>
          <w:spacing w:val="-1"/>
        </w:rPr>
        <w:t xml:space="preserve">, such as: </w:t>
      </w:r>
    </w:p>
    <w:p w14:paraId="61AC69DA" w14:textId="5C578BA7" w:rsidR="003D2568" w:rsidRDefault="00E11D86" w:rsidP="00E11D86">
      <w:pPr>
        <w:pStyle w:val="ListBullet"/>
      </w:pPr>
      <w:r>
        <w:t>c</w:t>
      </w:r>
      <w:r w:rsidR="003D2568" w:rsidRPr="00E11D86">
        <w:t>limatic conditions including (but not limited to):</w:t>
      </w:r>
    </w:p>
    <w:p w14:paraId="3FB08922" w14:textId="4344DD4E" w:rsidR="00E11D86" w:rsidRDefault="387391B1" w:rsidP="00E11D86">
      <w:pPr>
        <w:pStyle w:val="ListBullet2"/>
      </w:pPr>
      <w:r>
        <w:t>u</w:t>
      </w:r>
      <w:r w:rsidR="2E70876A" w:rsidRPr="00E11D86">
        <w:t xml:space="preserve">nusual or extreme weather events such as total fire ban days, high winds or flood events </w:t>
      </w:r>
      <w:r w:rsidR="2E70876A" w:rsidRPr="00E11D86">
        <w:rPr>
          <w:spacing w:val="-68"/>
        </w:rPr>
        <w:t xml:space="preserve">   </w:t>
      </w:r>
      <w:r w:rsidR="2E70876A" w:rsidRPr="00E11D86">
        <w:t>that</w:t>
      </w:r>
      <w:r w:rsidR="2E70876A" w:rsidRPr="00E11D86">
        <w:rPr>
          <w:spacing w:val="-3"/>
        </w:rPr>
        <w:t xml:space="preserve"> </w:t>
      </w:r>
      <w:r w:rsidR="2E70876A" w:rsidRPr="00E11D86">
        <w:t>pose</w:t>
      </w:r>
      <w:r w:rsidR="2E70876A" w:rsidRPr="00E11D86">
        <w:rPr>
          <w:spacing w:val="1"/>
        </w:rPr>
        <w:t xml:space="preserve"> </w:t>
      </w:r>
      <w:r w:rsidR="2E70876A" w:rsidRPr="00E11D86">
        <w:t>a</w:t>
      </w:r>
      <w:r w:rsidR="2E70876A" w:rsidRPr="00E11D86">
        <w:rPr>
          <w:spacing w:val="-1"/>
        </w:rPr>
        <w:t xml:space="preserve"> </w:t>
      </w:r>
      <w:r w:rsidR="2E70876A" w:rsidRPr="00E11D86">
        <w:t>safety</w:t>
      </w:r>
      <w:r w:rsidR="2E70876A" w:rsidRPr="00E11D86">
        <w:rPr>
          <w:spacing w:val="-4"/>
        </w:rPr>
        <w:t xml:space="preserve"> </w:t>
      </w:r>
      <w:r w:rsidR="2E70876A" w:rsidRPr="00E11D86">
        <w:t>risk</w:t>
      </w:r>
      <w:r w:rsidR="2E70876A" w:rsidRPr="00E11D86">
        <w:rPr>
          <w:spacing w:val="-3"/>
        </w:rPr>
        <w:t xml:space="preserve"> </w:t>
      </w:r>
      <w:r w:rsidR="2E70876A" w:rsidRPr="00E11D86">
        <w:t>to</w:t>
      </w:r>
      <w:r w:rsidR="2E70876A" w:rsidRPr="00E11D86">
        <w:rPr>
          <w:spacing w:val="-1"/>
        </w:rPr>
        <w:t xml:space="preserve"> </w:t>
      </w:r>
      <w:r w:rsidR="2E70876A" w:rsidRPr="00E11D86">
        <w:t>our</w:t>
      </w:r>
      <w:r w:rsidR="2E70876A" w:rsidRPr="00E11D86">
        <w:rPr>
          <w:spacing w:val="-2"/>
        </w:rPr>
        <w:t xml:space="preserve"> </w:t>
      </w:r>
      <w:r w:rsidR="2E70876A" w:rsidRPr="00E11D86">
        <w:t>workers,</w:t>
      </w:r>
      <w:r w:rsidR="2E70876A" w:rsidRPr="00E11D86">
        <w:rPr>
          <w:spacing w:val="-3"/>
        </w:rPr>
        <w:t xml:space="preserve"> </w:t>
      </w:r>
      <w:r w:rsidR="4799B8E5" w:rsidRPr="00E11D86">
        <w:t>contractors,</w:t>
      </w:r>
      <w:r w:rsidR="2E70876A" w:rsidRPr="00E11D86">
        <w:rPr>
          <w:spacing w:val="-1"/>
        </w:rPr>
        <w:t xml:space="preserve"> </w:t>
      </w:r>
      <w:r w:rsidR="2E70876A" w:rsidRPr="00E11D86">
        <w:t>and</w:t>
      </w:r>
      <w:r w:rsidR="2E70876A" w:rsidRPr="00E11D86">
        <w:rPr>
          <w:spacing w:val="1"/>
        </w:rPr>
        <w:t xml:space="preserve"> </w:t>
      </w:r>
      <w:r w:rsidR="2E70876A" w:rsidRPr="00E11D86">
        <w:t>customers.</w:t>
      </w:r>
    </w:p>
    <w:p w14:paraId="05D57BEA" w14:textId="03C65593" w:rsidR="00E11D86" w:rsidRPr="00E11D86" w:rsidRDefault="00E11D86" w:rsidP="00E11D86">
      <w:pPr>
        <w:pStyle w:val="ListBullet2"/>
      </w:pPr>
      <w:r>
        <w:rPr>
          <w:color w:val="231F1F"/>
        </w:rPr>
        <w:t>i</w:t>
      </w:r>
      <w:r w:rsidR="003D2568" w:rsidRPr="00E11D86">
        <w:rPr>
          <w:color w:val="231F1F"/>
        </w:rPr>
        <w:t>mpacts of extreme weather systems such as La Nina or El Nino on catchment conditions (i.e. how waterlogged the soil is prior to rainfall events).</w:t>
      </w:r>
    </w:p>
    <w:p w14:paraId="3D8CA161" w14:textId="60F9702C" w:rsidR="003D2568" w:rsidRPr="00E11D86" w:rsidRDefault="00E11D86" w:rsidP="00E11D86">
      <w:pPr>
        <w:pStyle w:val="ListBullet2"/>
      </w:pPr>
      <w:r>
        <w:rPr>
          <w:color w:val="231F1F"/>
        </w:rPr>
        <w:t>i</w:t>
      </w:r>
      <w:r w:rsidR="003D2568" w:rsidRPr="00E11D86">
        <w:rPr>
          <w:color w:val="231F1F"/>
        </w:rPr>
        <w:t>mpacts of sea level rises.</w:t>
      </w:r>
    </w:p>
    <w:p w14:paraId="5717DDFA" w14:textId="0CC2C5F7" w:rsidR="003D2568" w:rsidRPr="00E11D86" w:rsidRDefault="00E11D86" w:rsidP="00E11D86">
      <w:pPr>
        <w:pStyle w:val="ListBullet"/>
      </w:pPr>
      <w:r>
        <w:t>o</w:t>
      </w:r>
      <w:r w:rsidR="003D2568" w:rsidRPr="00E11D86">
        <w:t xml:space="preserve">bligations or environmental considerations under legislation (i.e. the </w:t>
      </w:r>
      <w:r w:rsidR="003D2568" w:rsidRPr="00E11D86">
        <w:rPr>
          <w:i/>
        </w:rPr>
        <w:t>Environmental Protection and Biodiversity Conservation Act 1999</w:t>
      </w:r>
      <w:r w:rsidR="003D2568" w:rsidRPr="00E11D86">
        <w:t>) that may require approvals to be obtained, or potentially impact the works required, to manage a waterway or drain.</w:t>
      </w:r>
    </w:p>
    <w:p w14:paraId="49ABB48F" w14:textId="79EF4EF6" w:rsidR="003D2568" w:rsidRPr="00E11D86" w:rsidRDefault="387391B1" w:rsidP="00E11D86">
      <w:pPr>
        <w:pStyle w:val="ListBullet"/>
      </w:pPr>
      <w:r>
        <w:t>e</w:t>
      </w:r>
      <w:r w:rsidR="2E70876A">
        <w:t xml:space="preserve">xisting road or track crossings over waterways impede our ability to regrade waterways or drains to increase capacity </w:t>
      </w:r>
      <w:r w:rsidR="6C002E8C">
        <w:t>and small</w:t>
      </w:r>
      <w:r w:rsidR="2E70876A">
        <w:t xml:space="preserve"> private driveway culverts can significantly restrict flows.</w:t>
      </w:r>
    </w:p>
    <w:p w14:paraId="5B3AABA3" w14:textId="2F23C9AB" w:rsidR="003D2568" w:rsidRPr="00E11D86" w:rsidRDefault="00E11D86" w:rsidP="00E11D86">
      <w:pPr>
        <w:pStyle w:val="ListBullet"/>
      </w:pPr>
      <w:r>
        <w:t>c</w:t>
      </w:r>
      <w:r w:rsidR="003D2568" w:rsidRPr="00E11D86">
        <w:t>ontinued access by stock which can lead to erosion/sedimentation and degradation of the channel, affecting</w:t>
      </w:r>
      <w:r>
        <w:t xml:space="preserve"> </w:t>
      </w:r>
      <w:r w:rsidR="003D2568" w:rsidRPr="00E11D86">
        <w:t>hydraulic capacity and performance.</w:t>
      </w:r>
    </w:p>
    <w:p w14:paraId="74D7764F" w14:textId="1AC13647" w:rsidR="003D2568" w:rsidRPr="00E11D86" w:rsidRDefault="387391B1" w:rsidP="00E11D86">
      <w:pPr>
        <w:pStyle w:val="ListBullet"/>
      </w:pPr>
      <w:r>
        <w:t>a</w:t>
      </w:r>
      <w:r w:rsidR="2E70876A">
        <w:t>reas of erosion and bank collapse can li</w:t>
      </w:r>
      <w:r>
        <w:t xml:space="preserve">mit access to </w:t>
      </w:r>
      <w:r w:rsidR="41A61277">
        <w:t>assets</w:t>
      </w:r>
      <w:r w:rsidR="745AB3AC">
        <w:t>, rectification</w:t>
      </w:r>
      <w:r w:rsidR="2E70876A">
        <w:t xml:space="preserve"> of this may be required to allow safe passage.</w:t>
      </w:r>
    </w:p>
    <w:p w14:paraId="08E2BCB3" w14:textId="16E77A40" w:rsidR="003D2568" w:rsidRPr="00E11D86" w:rsidRDefault="00E11D86" w:rsidP="00E11D86">
      <w:pPr>
        <w:pStyle w:val="ListBullet"/>
      </w:pPr>
      <w:r>
        <w:t>g</w:t>
      </w:r>
      <w:r w:rsidR="003D2568" w:rsidRPr="00E11D86">
        <w:t xml:space="preserve">eneral safety </w:t>
      </w:r>
      <w:r>
        <w:t>concerns - a</w:t>
      </w:r>
      <w:r w:rsidR="003D2568" w:rsidRPr="00E11D86">
        <w:t>t certain times of the year site conditions may make works unsafe to do so</w:t>
      </w:r>
      <w:r>
        <w:t>, t</w:t>
      </w:r>
      <w:r w:rsidR="003D2568" w:rsidRPr="00E11D86">
        <w:t>his may delay the resolution of issues.</w:t>
      </w:r>
    </w:p>
    <w:p w14:paraId="775A05BE" w14:textId="2B2184CC" w:rsidR="003D2568" w:rsidRPr="00E11D86" w:rsidRDefault="00E11D86" w:rsidP="00E11D86">
      <w:pPr>
        <w:pStyle w:val="ListBullet"/>
      </w:pPr>
      <w:r>
        <w:t>a</w:t>
      </w:r>
      <w:r w:rsidR="003D2568" w:rsidRPr="00E11D86">
        <w:t>vailability of suitable contractors for specific types of work.</w:t>
      </w:r>
    </w:p>
    <w:p w14:paraId="539B3B3D" w14:textId="77777777" w:rsidR="003D2568" w:rsidRPr="00C87991" w:rsidRDefault="003D2568" w:rsidP="00E11D86">
      <w:pPr>
        <w:pStyle w:val="BodyText"/>
      </w:pPr>
      <w:r w:rsidRPr="00C87991">
        <w:t xml:space="preserve">Wherever possible, we make allowances for these factors to avoid extended delays to our works. We also work closely with relevant stakeholders to plan for, and mitigate, </w:t>
      </w:r>
      <w:r>
        <w:t>impacts on our works.</w:t>
      </w:r>
    </w:p>
    <w:p w14:paraId="053C7EB0" w14:textId="77777777" w:rsidR="003D2568" w:rsidRDefault="003D2568" w:rsidP="003D2568">
      <w:pPr>
        <w:pStyle w:val="BodyText"/>
        <w:spacing w:before="5"/>
        <w:rPr>
          <w:sz w:val="19"/>
        </w:rPr>
      </w:pPr>
    </w:p>
    <w:p w14:paraId="7CD4CC26" w14:textId="77777777" w:rsidR="003D2568" w:rsidRDefault="003D2568" w:rsidP="003D2568">
      <w:pPr>
        <w:rPr>
          <w:sz w:val="18"/>
        </w:rPr>
        <w:sectPr w:rsidR="003D2568" w:rsidSect="00141C09">
          <w:headerReference w:type="default" r:id="rId31"/>
          <w:footerReference w:type="default" r:id="rId32"/>
          <w:pgSz w:w="11910" w:h="16840"/>
          <w:pgMar w:top="993" w:right="1000" w:bottom="580" w:left="980" w:header="352" w:footer="394" w:gutter="0"/>
          <w:cols w:space="720"/>
        </w:sectPr>
      </w:pPr>
    </w:p>
    <w:p w14:paraId="06DD4C88" w14:textId="42728911" w:rsidR="003D2568" w:rsidRDefault="003D2568" w:rsidP="003D2568">
      <w:pPr>
        <w:pStyle w:val="BodyText"/>
        <w:spacing w:before="6"/>
        <w:rPr>
          <w:b/>
          <w:sz w:val="19"/>
        </w:rPr>
      </w:pPr>
    </w:p>
    <w:p w14:paraId="58E4F5D0" w14:textId="61532BE2" w:rsidR="003D2568" w:rsidRPr="00B274DC" w:rsidRDefault="003D2568" w:rsidP="00B274DC">
      <w:pPr>
        <w:pStyle w:val="Heading2"/>
        <w:rPr>
          <w:color w:val="00428B" w:themeColor="accent1"/>
        </w:rPr>
      </w:pPr>
      <w:bookmarkStart w:id="64" w:name="_Toc166162318"/>
      <w:bookmarkStart w:id="65" w:name="_Toc172559404"/>
      <w:r w:rsidRPr="00B274DC">
        <w:rPr>
          <w:color w:val="00428B" w:themeColor="accent1"/>
        </w:rPr>
        <w:t>Renewal Projects</w:t>
      </w:r>
      <w:bookmarkEnd w:id="64"/>
      <w:bookmarkEnd w:id="65"/>
    </w:p>
    <w:p w14:paraId="269F3F80" w14:textId="780B4A9D" w:rsidR="003D2568" w:rsidRDefault="2E70876A" w:rsidP="00E11D86">
      <w:pPr>
        <w:pStyle w:val="BodyText"/>
        <w:spacing w:line="256" w:lineRule="auto"/>
        <w:ind w:right="130"/>
        <w:rPr>
          <w:color w:val="231F1F"/>
        </w:rPr>
      </w:pPr>
      <w:r w:rsidRPr="059D43BD">
        <w:rPr>
          <w:color w:val="231F1F"/>
        </w:rPr>
        <w:t xml:space="preserve">Melbourne Water also carries out </w:t>
      </w:r>
      <w:bookmarkStart w:id="66" w:name="_Int_lmcvRiT6"/>
      <w:r w:rsidRPr="059D43BD">
        <w:rPr>
          <w:color w:val="231F1F"/>
        </w:rPr>
        <w:t>a number of</w:t>
      </w:r>
      <w:bookmarkEnd w:id="66"/>
      <w:r w:rsidRPr="059D43BD">
        <w:rPr>
          <w:color w:val="231F1F"/>
        </w:rPr>
        <w:t xml:space="preserve"> renewal projects on its assets in the </w:t>
      </w:r>
      <w:bookmarkStart w:id="67" w:name="_Int_HOrNpixX"/>
      <w:r w:rsidRPr="059D43BD">
        <w:rPr>
          <w:color w:val="231F1F"/>
        </w:rPr>
        <w:t>District</w:t>
      </w:r>
      <w:bookmarkEnd w:id="67"/>
      <w:r w:rsidRPr="059D43BD">
        <w:rPr>
          <w:color w:val="231F1F"/>
        </w:rPr>
        <w:t xml:space="preserve">. Capital works including renewals and upgrades are currently driven by Melbourne Water Strategies including the Flood Management Strategy and Healthy Waterways Strategy. The Melbourne Water capital program considers </w:t>
      </w:r>
      <w:r w:rsidR="69DA1016" w:rsidRPr="059D43BD">
        <w:rPr>
          <w:color w:val="231F1F"/>
        </w:rPr>
        <w:t>prioritisation</w:t>
      </w:r>
      <w:r w:rsidRPr="059D43BD">
        <w:rPr>
          <w:color w:val="231F1F"/>
        </w:rPr>
        <w:t xml:space="preserve"> across Melbourn</w:t>
      </w:r>
      <w:r w:rsidR="69DA1016" w:rsidRPr="059D43BD">
        <w:rPr>
          <w:color w:val="231F1F"/>
        </w:rPr>
        <w:t>e Water’s entire operating area</w:t>
      </w:r>
      <w:r w:rsidRPr="059D43BD">
        <w:rPr>
          <w:color w:val="231F1F"/>
        </w:rPr>
        <w:t>.</w:t>
      </w:r>
    </w:p>
    <w:p w14:paraId="51960364" w14:textId="71B6C4CD" w:rsidR="003D2568" w:rsidRPr="00DD0991" w:rsidRDefault="2E70876A" w:rsidP="00DD0991">
      <w:pPr>
        <w:pStyle w:val="BodyText"/>
        <w:spacing w:line="256" w:lineRule="auto"/>
        <w:ind w:right="130"/>
        <w:rPr>
          <w:color w:val="231F1F"/>
        </w:rPr>
      </w:pPr>
      <w:r w:rsidRPr="059D43BD">
        <w:rPr>
          <w:color w:val="231F1F"/>
        </w:rPr>
        <w:t>Examples of some of our major initiatives include Healthy Waterways Strategy environmental improvement works on the Bunyip River and “the Inlets</w:t>
      </w:r>
      <w:r w:rsidR="571C18D9" w:rsidRPr="059D43BD">
        <w:rPr>
          <w:color w:val="231F1F"/>
        </w:rPr>
        <w:t>.”</w:t>
      </w:r>
      <w:bookmarkStart w:id="68" w:name="_TOC_250027"/>
    </w:p>
    <w:p w14:paraId="030CE5FA" w14:textId="77777777" w:rsidR="003D2568" w:rsidRPr="009848E3" w:rsidRDefault="003D2568" w:rsidP="003D2568">
      <w:pPr>
        <w:pStyle w:val="Heading1"/>
      </w:pPr>
      <w:bookmarkStart w:id="69" w:name="_Toc166162320"/>
      <w:bookmarkStart w:id="70" w:name="_Toc172559405"/>
      <w:bookmarkEnd w:id="68"/>
      <w:r w:rsidRPr="009848E3">
        <w:t>Rights and responsibilities</w:t>
      </w:r>
      <w:bookmarkEnd w:id="69"/>
      <w:bookmarkEnd w:id="70"/>
    </w:p>
    <w:p w14:paraId="20DF68B6" w14:textId="0AD108DE" w:rsidR="003D2568" w:rsidRDefault="003D2568" w:rsidP="002217EA">
      <w:pPr>
        <w:spacing w:before="411" w:line="285" w:lineRule="auto"/>
        <w:ind w:right="324"/>
      </w:pPr>
      <w:r>
        <w:rPr>
          <w:color w:val="00428A"/>
        </w:rPr>
        <w:t>Valuing</w:t>
      </w:r>
      <w:r w:rsidRPr="00C87991">
        <w:rPr>
          <w:color w:val="00428A"/>
        </w:rPr>
        <w:t xml:space="preserve"> </w:t>
      </w:r>
      <w:r>
        <w:rPr>
          <w:color w:val="00428A"/>
        </w:rPr>
        <w:t>our</w:t>
      </w:r>
      <w:r w:rsidRPr="00C87991">
        <w:rPr>
          <w:color w:val="00428A"/>
        </w:rPr>
        <w:t xml:space="preserve"> </w:t>
      </w:r>
      <w:r>
        <w:rPr>
          <w:color w:val="00428A"/>
        </w:rPr>
        <w:t>work</w:t>
      </w:r>
      <w:r w:rsidRPr="00C87991">
        <w:rPr>
          <w:color w:val="00428A"/>
        </w:rPr>
        <w:t xml:space="preserve"> </w:t>
      </w:r>
      <w:r>
        <w:rPr>
          <w:color w:val="00428A"/>
        </w:rPr>
        <w:t>in</w:t>
      </w:r>
      <w:r w:rsidRPr="00C87991">
        <w:rPr>
          <w:color w:val="00428A"/>
        </w:rPr>
        <w:t xml:space="preserve"> </w:t>
      </w:r>
      <w:r>
        <w:rPr>
          <w:color w:val="00428A"/>
        </w:rPr>
        <w:t>waterways,</w:t>
      </w:r>
      <w:r w:rsidRPr="00C87991">
        <w:rPr>
          <w:color w:val="00428A"/>
        </w:rPr>
        <w:t xml:space="preserve"> </w:t>
      </w:r>
      <w:r>
        <w:rPr>
          <w:color w:val="00428A"/>
        </w:rPr>
        <w:t>drainage</w:t>
      </w:r>
      <w:r w:rsidRPr="00C87991">
        <w:rPr>
          <w:color w:val="00428A"/>
        </w:rPr>
        <w:t xml:space="preserve"> </w:t>
      </w:r>
      <w:r>
        <w:rPr>
          <w:color w:val="00428A"/>
        </w:rPr>
        <w:t>systems</w:t>
      </w:r>
      <w:r w:rsidRPr="00C87991">
        <w:rPr>
          <w:color w:val="00428A"/>
        </w:rPr>
        <w:t xml:space="preserve"> </w:t>
      </w:r>
      <w:r>
        <w:rPr>
          <w:color w:val="00428A"/>
        </w:rPr>
        <w:t>and</w:t>
      </w:r>
      <w:r w:rsidRPr="00C87991">
        <w:rPr>
          <w:color w:val="00428A"/>
        </w:rPr>
        <w:t xml:space="preserve"> </w:t>
      </w:r>
      <w:r>
        <w:rPr>
          <w:color w:val="00428A"/>
        </w:rPr>
        <w:t>floodplains</w:t>
      </w:r>
      <w:r w:rsidRPr="00C87991">
        <w:rPr>
          <w:color w:val="00428A"/>
        </w:rPr>
        <w:t xml:space="preserve"> </w:t>
      </w:r>
      <w:r>
        <w:rPr>
          <w:color w:val="00428A"/>
        </w:rPr>
        <w:t>and</w:t>
      </w:r>
      <w:r w:rsidRPr="00C87991">
        <w:rPr>
          <w:color w:val="00428A"/>
        </w:rPr>
        <w:t xml:space="preserve"> </w:t>
      </w:r>
      <w:r>
        <w:rPr>
          <w:color w:val="00428A"/>
        </w:rPr>
        <w:t>your</w:t>
      </w:r>
      <w:r w:rsidRPr="00C87991">
        <w:rPr>
          <w:color w:val="00428A"/>
        </w:rPr>
        <w:t xml:space="preserve"> </w:t>
      </w:r>
      <w:r>
        <w:rPr>
          <w:color w:val="00428A"/>
        </w:rPr>
        <w:t>role</w:t>
      </w:r>
      <w:r w:rsidRPr="00C87991">
        <w:rPr>
          <w:color w:val="00428A"/>
        </w:rPr>
        <w:t xml:space="preserve"> </w:t>
      </w:r>
      <w:r>
        <w:rPr>
          <w:color w:val="00428A"/>
        </w:rPr>
        <w:t>in</w:t>
      </w:r>
      <w:r w:rsidR="002B0870">
        <w:rPr>
          <w:color w:val="00428A"/>
        </w:rPr>
        <w:t xml:space="preserve"> </w:t>
      </w:r>
      <w:r w:rsidRPr="00C87991">
        <w:rPr>
          <w:color w:val="00428A"/>
        </w:rPr>
        <w:t xml:space="preserve">helping </w:t>
      </w:r>
      <w:r>
        <w:rPr>
          <w:color w:val="00428A"/>
        </w:rPr>
        <w:t>us to protect</w:t>
      </w:r>
      <w:r>
        <w:rPr>
          <w:color w:val="00428A"/>
          <w:spacing w:val="1"/>
        </w:rPr>
        <w:t xml:space="preserve"> </w:t>
      </w:r>
      <w:r>
        <w:rPr>
          <w:color w:val="00428A"/>
        </w:rPr>
        <w:t>and</w:t>
      </w:r>
      <w:r>
        <w:rPr>
          <w:color w:val="00428A"/>
          <w:spacing w:val="2"/>
        </w:rPr>
        <w:t xml:space="preserve"> </w:t>
      </w:r>
      <w:r>
        <w:rPr>
          <w:color w:val="00428A"/>
        </w:rPr>
        <w:t>improving them.</w:t>
      </w:r>
    </w:p>
    <w:p w14:paraId="35C0CD23" w14:textId="4F498F63" w:rsidR="003D2568" w:rsidRPr="00C87991" w:rsidRDefault="2E70876A" w:rsidP="002217EA">
      <w:pPr>
        <w:pStyle w:val="BodyText"/>
        <w:spacing w:before="140" w:line="256" w:lineRule="auto"/>
        <w:ind w:right="627"/>
        <w:rPr>
          <w:color w:val="231F1F"/>
        </w:rPr>
      </w:pPr>
      <w:r w:rsidRPr="059D43BD">
        <w:rPr>
          <w:color w:val="231F1F"/>
        </w:rPr>
        <w:t xml:space="preserve">We all have a role to play in helping alleviate the impacts of flooding in </w:t>
      </w:r>
      <w:r w:rsidR="1D1912B6" w:rsidRPr="059D43BD">
        <w:rPr>
          <w:color w:val="231F1F"/>
        </w:rPr>
        <w:t xml:space="preserve">the </w:t>
      </w:r>
      <w:bookmarkStart w:id="71" w:name="_Int_wBiKZyJ9"/>
      <w:r w:rsidR="1D1912B6" w:rsidRPr="059D43BD">
        <w:rPr>
          <w:color w:val="231F1F"/>
        </w:rPr>
        <w:t>District</w:t>
      </w:r>
      <w:bookmarkEnd w:id="71"/>
      <w:r w:rsidR="1D1912B6" w:rsidRPr="059D43BD">
        <w:rPr>
          <w:color w:val="231F1F"/>
        </w:rPr>
        <w:t xml:space="preserve">. </w:t>
      </w:r>
    </w:p>
    <w:p w14:paraId="408A78FA" w14:textId="30FFCFE0" w:rsidR="003D2568" w:rsidRDefault="2E70876A" w:rsidP="002A29FF">
      <w:pPr>
        <w:pStyle w:val="BodyText"/>
        <w:spacing w:before="140" w:line="256" w:lineRule="auto"/>
        <w:ind w:right="627"/>
        <w:rPr>
          <w:color w:val="231F1F"/>
        </w:rPr>
      </w:pPr>
      <w:r w:rsidRPr="059D43BD">
        <w:rPr>
          <w:b/>
          <w:bCs/>
          <w:color w:val="231F1F"/>
        </w:rPr>
        <w:t>Melbourne Water</w:t>
      </w:r>
      <w:r w:rsidRPr="059D43BD">
        <w:rPr>
          <w:color w:val="231F1F"/>
        </w:rPr>
        <w:t xml:space="preserve"> is the designated manager for the bed and banks </w:t>
      </w:r>
      <w:r w:rsidR="316C03C4" w:rsidRPr="059D43BD">
        <w:rPr>
          <w:color w:val="231F1F"/>
        </w:rPr>
        <w:t>of waterways</w:t>
      </w:r>
      <w:r w:rsidRPr="059D43BD">
        <w:rPr>
          <w:color w:val="231F1F"/>
        </w:rPr>
        <w:t xml:space="preserve">, and the area of land immediate adjacent to the waterways (s.188A Water Act). Melbourne Water is also the designated regional drainage manager (s.199 Water Act). </w:t>
      </w:r>
    </w:p>
    <w:p w14:paraId="496575FC" w14:textId="423F1BA5" w:rsidR="002A29FF" w:rsidRPr="00C87991" w:rsidRDefault="002A29FF" w:rsidP="002A29FF">
      <w:pPr>
        <w:pStyle w:val="BodyText"/>
        <w:spacing w:before="140" w:line="256" w:lineRule="auto"/>
        <w:ind w:right="627"/>
        <w:rPr>
          <w:color w:val="231F1F"/>
        </w:rPr>
      </w:pPr>
      <w:r>
        <w:rPr>
          <w:color w:val="231F1F"/>
        </w:rPr>
        <w:t xml:space="preserve">Melbourne Water responsibilities are outlined in the flood protection and maintenance levels of service. </w:t>
      </w:r>
    </w:p>
    <w:p w14:paraId="45F62B72" w14:textId="77777777" w:rsidR="002A29FF" w:rsidRDefault="2E70876A" w:rsidP="002A29FF">
      <w:pPr>
        <w:pStyle w:val="BodyText"/>
        <w:spacing w:before="140" w:line="256" w:lineRule="auto"/>
        <w:ind w:right="627"/>
        <w:rPr>
          <w:color w:val="231F1F"/>
        </w:rPr>
      </w:pPr>
      <w:r w:rsidRPr="059D43BD">
        <w:rPr>
          <w:b/>
          <w:bCs/>
          <w:color w:val="231F1F"/>
        </w:rPr>
        <w:t xml:space="preserve">Landowners </w:t>
      </w:r>
      <w:r w:rsidRPr="059D43BD">
        <w:rPr>
          <w:color w:val="231F1F"/>
        </w:rPr>
        <w:t xml:space="preserve">are responsible for providing stormwater drainage within their property boundaries and connections to </w:t>
      </w:r>
      <w:r w:rsidR="5C07EBBE" w:rsidRPr="059D43BD">
        <w:rPr>
          <w:color w:val="231F1F"/>
        </w:rPr>
        <w:t xml:space="preserve">the </w:t>
      </w:r>
      <w:bookmarkStart w:id="72" w:name="_Int_qhsZTAT1"/>
      <w:r w:rsidR="5C07EBBE" w:rsidRPr="059D43BD">
        <w:rPr>
          <w:color w:val="231F1F"/>
        </w:rPr>
        <w:t>District</w:t>
      </w:r>
      <w:bookmarkEnd w:id="72"/>
      <w:r w:rsidRPr="059D43BD">
        <w:rPr>
          <w:color w:val="231F1F"/>
        </w:rPr>
        <w:t xml:space="preserve"> drainage systems. </w:t>
      </w:r>
    </w:p>
    <w:p w14:paraId="1B4FF0AE" w14:textId="470F7DAC" w:rsidR="003D2568" w:rsidRPr="00C57154" w:rsidRDefault="2E70876A" w:rsidP="002A29FF">
      <w:pPr>
        <w:pStyle w:val="BodyText"/>
        <w:spacing w:before="140" w:line="256" w:lineRule="auto"/>
        <w:ind w:right="627"/>
      </w:pPr>
      <w:r>
        <w:rPr>
          <w:color w:val="231F1F"/>
        </w:rPr>
        <w:t xml:space="preserve">The property maintenance </w:t>
      </w:r>
      <w:r w:rsidR="375C3CD6">
        <w:rPr>
          <w:color w:val="231F1F"/>
        </w:rPr>
        <w:t>of private</w:t>
      </w:r>
      <w:r>
        <w:rPr>
          <w:color w:val="231F1F"/>
        </w:rPr>
        <w:t xml:space="preserve"> drains is important to ensure that localised flooding is minimised on private land </w:t>
      </w:r>
      <w:r w:rsidR="6AD6B095">
        <w:rPr>
          <w:color w:val="231F1F"/>
        </w:rPr>
        <w:t>and neighbouring</w:t>
      </w:r>
      <w:r>
        <w:rPr>
          <w:color w:val="231F1F"/>
        </w:rPr>
        <w:t xml:space="preserve"> properties</w:t>
      </w:r>
      <w:r>
        <w:rPr>
          <w:color w:val="231F1F"/>
          <w:spacing w:val="1"/>
        </w:rPr>
        <w:t xml:space="preserve"> </w:t>
      </w:r>
      <w:r>
        <w:rPr>
          <w:color w:val="231F1F"/>
        </w:rPr>
        <w:t>during</w:t>
      </w:r>
      <w:r>
        <w:rPr>
          <w:color w:val="231F1F"/>
          <w:spacing w:val="-1"/>
        </w:rPr>
        <w:t xml:space="preserve"> </w:t>
      </w:r>
      <w:r>
        <w:rPr>
          <w:color w:val="231F1F"/>
        </w:rPr>
        <w:t xml:space="preserve">rainfall. Landowners are also responsible for ensuring their private driveway culverts do not block the flow of water in channels either from the inappropriate sizing of these assets and/or lack of maintenance to ensure the free flow of water through them. </w:t>
      </w:r>
    </w:p>
    <w:p w14:paraId="64D0FF3A" w14:textId="77777777" w:rsidR="003D2568" w:rsidRDefault="003D2568" w:rsidP="002A29FF">
      <w:pPr>
        <w:pStyle w:val="BodyText"/>
        <w:spacing w:before="140" w:line="256" w:lineRule="auto"/>
        <w:ind w:right="627"/>
        <w:rPr>
          <w:color w:val="231F1F"/>
        </w:rPr>
      </w:pPr>
      <w:r w:rsidRPr="00C87991">
        <w:rPr>
          <w:b/>
          <w:color w:val="231F1F"/>
        </w:rPr>
        <w:t>Local Councils</w:t>
      </w:r>
      <w:r>
        <w:rPr>
          <w:color w:val="231F1F"/>
        </w:rPr>
        <w:t xml:space="preserve"> are responsible for all local drainage matters including roadside drainage alongside Council managed roads. Local drainage refers to drainage</w:t>
      </w:r>
      <w:r w:rsidRPr="00C87991">
        <w:rPr>
          <w:color w:val="231F1F"/>
        </w:rPr>
        <w:t xml:space="preserve"> </w:t>
      </w:r>
      <w:r>
        <w:rPr>
          <w:color w:val="231F1F"/>
        </w:rPr>
        <w:t xml:space="preserve">assets with a catchment area of approximately 200 hectares or less in a rural setting. </w:t>
      </w:r>
    </w:p>
    <w:p w14:paraId="40DC40DE" w14:textId="7C7EF1ED" w:rsidR="003D2568" w:rsidRDefault="2E70876A" w:rsidP="002A29FF">
      <w:pPr>
        <w:pStyle w:val="BodyText"/>
        <w:spacing w:before="140" w:line="256" w:lineRule="auto"/>
        <w:ind w:right="627"/>
        <w:rPr>
          <w:color w:val="231F1F"/>
        </w:rPr>
      </w:pPr>
      <w:r w:rsidRPr="059D43BD">
        <w:rPr>
          <w:b/>
          <w:bCs/>
          <w:color w:val="231F1F"/>
        </w:rPr>
        <w:t xml:space="preserve">The Department of Transport and Planning </w:t>
      </w:r>
      <w:r w:rsidR="3DF711DA" w:rsidRPr="059D43BD">
        <w:rPr>
          <w:b/>
          <w:bCs/>
          <w:color w:val="231F1F"/>
        </w:rPr>
        <w:t>(</w:t>
      </w:r>
      <w:bookmarkStart w:id="73" w:name="_Int_yCVojLKc"/>
      <w:r w:rsidR="3DF711DA" w:rsidRPr="059D43BD">
        <w:rPr>
          <w:b/>
          <w:bCs/>
          <w:color w:val="231F1F"/>
        </w:rPr>
        <w:t>DTP</w:t>
      </w:r>
      <w:bookmarkEnd w:id="73"/>
      <w:r w:rsidR="3DF711DA" w:rsidRPr="059D43BD">
        <w:rPr>
          <w:b/>
          <w:bCs/>
          <w:color w:val="231F1F"/>
        </w:rPr>
        <w:t xml:space="preserve">) </w:t>
      </w:r>
      <w:r w:rsidR="0958529E" w:rsidRPr="059D43BD">
        <w:rPr>
          <w:color w:val="231F1F"/>
        </w:rPr>
        <w:t>through VicRoads</w:t>
      </w:r>
      <w:r w:rsidR="0958529E" w:rsidRPr="059D43BD">
        <w:rPr>
          <w:b/>
          <w:bCs/>
          <w:color w:val="231F1F"/>
        </w:rPr>
        <w:t xml:space="preserve"> </w:t>
      </w:r>
      <w:r w:rsidRPr="059D43BD">
        <w:rPr>
          <w:color w:val="231F1F"/>
        </w:rPr>
        <w:t>are responsible for the maintenance of roadside drains alongside DTP managed roads</w:t>
      </w:r>
      <w:r w:rsidR="220C30A0" w:rsidRPr="059D43BD">
        <w:rPr>
          <w:color w:val="231F1F"/>
        </w:rPr>
        <w:t xml:space="preserve">. </w:t>
      </w:r>
    </w:p>
    <w:p w14:paraId="5CB15498" w14:textId="77777777" w:rsidR="003D2568" w:rsidRDefault="003D2568" w:rsidP="003D2568">
      <w:pPr>
        <w:pStyle w:val="BodyText"/>
        <w:spacing w:before="140" w:line="256" w:lineRule="auto"/>
        <w:ind w:left="152" w:right="627"/>
        <w:rPr>
          <w:color w:val="231F1F"/>
        </w:rPr>
      </w:pPr>
      <w:r>
        <w:rPr>
          <w:noProof/>
        </w:rPr>
        <w:drawing>
          <wp:anchor distT="0" distB="0" distL="0" distR="0" simplePos="0" relativeHeight="251698176" behindDoc="0" locked="0" layoutInCell="1" allowOverlap="1" wp14:anchorId="4C90D873" wp14:editId="4228BE4E">
            <wp:simplePos x="0" y="0"/>
            <wp:positionH relativeFrom="page">
              <wp:posOffset>660400</wp:posOffset>
            </wp:positionH>
            <wp:positionV relativeFrom="paragraph">
              <wp:posOffset>422275</wp:posOffset>
            </wp:positionV>
            <wp:extent cx="6198870" cy="3660775"/>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3" cstate="print"/>
                    <a:stretch>
                      <a:fillRect/>
                    </a:stretch>
                  </pic:blipFill>
                  <pic:spPr>
                    <a:xfrm>
                      <a:off x="0" y="0"/>
                      <a:ext cx="6198870" cy="3660775"/>
                    </a:xfrm>
                    <a:prstGeom prst="rect">
                      <a:avLst/>
                    </a:prstGeom>
                  </pic:spPr>
                </pic:pic>
              </a:graphicData>
            </a:graphic>
            <wp14:sizeRelH relativeFrom="margin">
              <wp14:pctWidth>0</wp14:pctWidth>
            </wp14:sizeRelH>
            <wp14:sizeRelV relativeFrom="margin">
              <wp14:pctHeight>0</wp14:pctHeight>
            </wp14:sizeRelV>
          </wp:anchor>
        </w:drawing>
      </w:r>
    </w:p>
    <w:p w14:paraId="1A074428" w14:textId="0BECA2E7" w:rsidR="003D2568" w:rsidRDefault="003D2568" w:rsidP="003D2568">
      <w:pPr>
        <w:ind w:left="152"/>
        <w:rPr>
          <w:i/>
          <w:sz w:val="18"/>
        </w:rPr>
      </w:pPr>
      <w:r>
        <w:rPr>
          <w:i/>
          <w:color w:val="231F1F"/>
          <w:sz w:val="18"/>
        </w:rPr>
        <w:t>Figure</w:t>
      </w:r>
      <w:r>
        <w:rPr>
          <w:i/>
          <w:color w:val="231F1F"/>
          <w:spacing w:val="-1"/>
          <w:sz w:val="18"/>
        </w:rPr>
        <w:t xml:space="preserve"> </w:t>
      </w:r>
      <w:r w:rsidR="002A29FF">
        <w:rPr>
          <w:i/>
          <w:color w:val="231F1F"/>
          <w:sz w:val="18"/>
        </w:rPr>
        <w:t>5</w:t>
      </w:r>
      <w:r>
        <w:rPr>
          <w:i/>
          <w:color w:val="231F1F"/>
          <w:sz w:val="18"/>
        </w:rPr>
        <w:t>: Private drain</w:t>
      </w:r>
      <w:r>
        <w:rPr>
          <w:i/>
          <w:color w:val="231F1F"/>
          <w:spacing w:val="-4"/>
          <w:sz w:val="18"/>
        </w:rPr>
        <w:t xml:space="preserve"> </w:t>
      </w:r>
      <w:r>
        <w:rPr>
          <w:i/>
          <w:color w:val="231F1F"/>
          <w:sz w:val="18"/>
        </w:rPr>
        <w:t>intersecting</w:t>
      </w:r>
      <w:r>
        <w:rPr>
          <w:i/>
          <w:color w:val="231F1F"/>
          <w:spacing w:val="1"/>
          <w:sz w:val="18"/>
        </w:rPr>
        <w:t xml:space="preserve"> </w:t>
      </w:r>
      <w:r>
        <w:rPr>
          <w:i/>
          <w:color w:val="231F1F"/>
          <w:sz w:val="18"/>
        </w:rPr>
        <w:t>a</w:t>
      </w:r>
      <w:r>
        <w:rPr>
          <w:i/>
          <w:color w:val="231F1F"/>
          <w:spacing w:val="-3"/>
          <w:sz w:val="18"/>
        </w:rPr>
        <w:t xml:space="preserve"> </w:t>
      </w:r>
      <w:r>
        <w:rPr>
          <w:i/>
          <w:color w:val="231F1F"/>
          <w:sz w:val="18"/>
        </w:rPr>
        <w:t>Precept</w:t>
      </w:r>
      <w:r>
        <w:rPr>
          <w:i/>
          <w:color w:val="231F1F"/>
          <w:spacing w:val="-1"/>
          <w:sz w:val="18"/>
        </w:rPr>
        <w:t xml:space="preserve"> </w:t>
      </w:r>
      <w:r>
        <w:rPr>
          <w:i/>
          <w:color w:val="231F1F"/>
          <w:sz w:val="18"/>
        </w:rPr>
        <w:t>Drain</w:t>
      </w:r>
    </w:p>
    <w:p w14:paraId="102FBB15" w14:textId="7EDF89D5" w:rsidR="003D2568" w:rsidRDefault="003D2568" w:rsidP="002217EA">
      <w:pPr>
        <w:pStyle w:val="BodyText"/>
      </w:pPr>
    </w:p>
    <w:p w14:paraId="33C7165B" w14:textId="184FEC77" w:rsidR="003D2568" w:rsidRPr="002A29FF" w:rsidRDefault="003D2568" w:rsidP="002A29FF">
      <w:pPr>
        <w:pStyle w:val="Heading2"/>
        <w:rPr>
          <w:color w:val="00428B" w:themeColor="text2"/>
        </w:rPr>
      </w:pPr>
      <w:bookmarkStart w:id="74" w:name="_Toc166162322"/>
      <w:bookmarkStart w:id="75" w:name="_Toc172559406"/>
      <w:r w:rsidRPr="002A29FF">
        <w:rPr>
          <w:color w:val="00428B" w:themeColor="text2"/>
        </w:rPr>
        <w:t>Landowner responsibilities</w:t>
      </w:r>
      <w:bookmarkEnd w:id="74"/>
      <w:bookmarkEnd w:id="75"/>
    </w:p>
    <w:p w14:paraId="77B16F6E" w14:textId="2FC9E741" w:rsidR="003D2568" w:rsidRDefault="2E70876A" w:rsidP="002A29FF">
      <w:pPr>
        <w:pStyle w:val="BodyText"/>
        <w:spacing w:before="200"/>
        <w:rPr>
          <w:color w:val="231F1F"/>
        </w:rPr>
      </w:pPr>
      <w:r>
        <w:rPr>
          <w:color w:val="231F1F"/>
        </w:rPr>
        <w:t>We</w:t>
      </w:r>
      <w:r>
        <w:rPr>
          <w:color w:val="231F1F"/>
          <w:spacing w:val="-1"/>
        </w:rPr>
        <w:t xml:space="preserve"> </w:t>
      </w:r>
      <w:r>
        <w:rPr>
          <w:color w:val="231F1F"/>
        </w:rPr>
        <w:t>rely</w:t>
      </w:r>
      <w:r>
        <w:rPr>
          <w:color w:val="231F1F"/>
          <w:spacing w:val="-2"/>
        </w:rPr>
        <w:t xml:space="preserve"> </w:t>
      </w:r>
      <w:r>
        <w:rPr>
          <w:color w:val="231F1F"/>
        </w:rPr>
        <w:t>on</w:t>
      </w:r>
      <w:r>
        <w:rPr>
          <w:color w:val="231F1F"/>
          <w:spacing w:val="-1"/>
        </w:rPr>
        <w:t xml:space="preserve"> </w:t>
      </w:r>
      <w:r>
        <w:rPr>
          <w:color w:val="231F1F"/>
        </w:rPr>
        <w:t>landowner cooperation to</w:t>
      </w:r>
      <w:r>
        <w:rPr>
          <w:color w:val="231F1F"/>
          <w:spacing w:val="-3"/>
        </w:rPr>
        <w:t xml:space="preserve"> </w:t>
      </w:r>
      <w:r>
        <w:rPr>
          <w:color w:val="231F1F"/>
        </w:rPr>
        <w:t>improve</w:t>
      </w:r>
      <w:r>
        <w:rPr>
          <w:color w:val="231F1F"/>
          <w:spacing w:val="-1"/>
        </w:rPr>
        <w:t xml:space="preserve"> </w:t>
      </w:r>
      <w:r>
        <w:rPr>
          <w:color w:val="231F1F"/>
        </w:rPr>
        <w:t>our</w:t>
      </w:r>
      <w:r>
        <w:rPr>
          <w:color w:val="231F1F"/>
          <w:spacing w:val="1"/>
        </w:rPr>
        <w:t xml:space="preserve"> </w:t>
      </w:r>
      <w:r>
        <w:rPr>
          <w:color w:val="231F1F"/>
        </w:rPr>
        <w:t>service</w:t>
      </w:r>
      <w:r>
        <w:rPr>
          <w:color w:val="231F1F"/>
          <w:spacing w:val="-3"/>
        </w:rPr>
        <w:t xml:space="preserve"> </w:t>
      </w:r>
      <w:r>
        <w:rPr>
          <w:color w:val="231F1F"/>
        </w:rPr>
        <w:t xml:space="preserve">in </w:t>
      </w:r>
      <w:r w:rsidR="5C07EBBE">
        <w:rPr>
          <w:color w:val="231F1F"/>
        </w:rPr>
        <w:t xml:space="preserve">the </w:t>
      </w:r>
      <w:bookmarkStart w:id="76" w:name="_Int_dfckDWi1"/>
      <w:r w:rsidR="5C07EBBE">
        <w:rPr>
          <w:color w:val="231F1F"/>
        </w:rPr>
        <w:t>District</w:t>
      </w:r>
      <w:bookmarkEnd w:id="76"/>
      <w:r>
        <w:rPr>
          <w:color w:val="231F1F"/>
          <w:spacing w:val="-5"/>
        </w:rPr>
        <w:t xml:space="preserve"> </w:t>
      </w:r>
      <w:r>
        <w:rPr>
          <w:color w:val="231F1F"/>
        </w:rPr>
        <w:t>in the</w:t>
      </w:r>
      <w:r>
        <w:rPr>
          <w:color w:val="231F1F"/>
          <w:spacing w:val="-3"/>
        </w:rPr>
        <w:t xml:space="preserve"> </w:t>
      </w:r>
      <w:r>
        <w:rPr>
          <w:color w:val="231F1F"/>
        </w:rPr>
        <w:t>following ways.</w:t>
      </w:r>
    </w:p>
    <w:p w14:paraId="6D0CCF03" w14:textId="77777777" w:rsidR="003D2568" w:rsidRDefault="003D2568" w:rsidP="003D2568">
      <w:pPr>
        <w:rPr>
          <w:sz w:val="14"/>
        </w:rPr>
      </w:pPr>
    </w:p>
    <w:tbl>
      <w:tblPr>
        <w:tblStyle w:val="MWTableGrid"/>
        <w:tblW w:w="0" w:type="auto"/>
        <w:tblLayout w:type="fixed"/>
        <w:tblLook w:val="01E0" w:firstRow="1" w:lastRow="1" w:firstColumn="1" w:lastColumn="1" w:noHBand="0" w:noVBand="0"/>
      </w:tblPr>
      <w:tblGrid>
        <w:gridCol w:w="1985"/>
        <w:gridCol w:w="7644"/>
      </w:tblGrid>
      <w:tr w:rsidR="003D2568" w14:paraId="6FA14303" w14:textId="77777777" w:rsidTr="059D43BD">
        <w:trPr>
          <w:cnfStyle w:val="100000000000" w:firstRow="1" w:lastRow="0" w:firstColumn="0" w:lastColumn="0" w:oddVBand="0" w:evenVBand="0" w:oddHBand="0" w:evenHBand="0" w:firstRowFirstColumn="0" w:firstRowLastColumn="0" w:lastRowFirstColumn="0" w:lastRowLastColumn="0"/>
          <w:trHeight w:val="607"/>
        </w:trPr>
        <w:tc>
          <w:tcPr>
            <w:tcW w:w="9629" w:type="dxa"/>
            <w:gridSpan w:val="2"/>
          </w:tcPr>
          <w:p w14:paraId="1F6E9044" w14:textId="77777777" w:rsidR="003D2568" w:rsidRDefault="003D2568" w:rsidP="00500A20">
            <w:pPr>
              <w:pStyle w:val="TableParagraph"/>
              <w:spacing w:before="127"/>
              <w:ind w:left="115"/>
              <w:rPr>
                <w:b/>
              </w:rPr>
            </w:pPr>
            <w:r>
              <w:rPr>
                <w:b/>
                <w:color w:val="FFFFFF"/>
              </w:rPr>
              <w:t>Your</w:t>
            </w:r>
            <w:r>
              <w:rPr>
                <w:b/>
                <w:color w:val="FFFFFF"/>
                <w:spacing w:val="-3"/>
              </w:rPr>
              <w:t xml:space="preserve"> </w:t>
            </w:r>
            <w:r>
              <w:rPr>
                <w:b/>
                <w:color w:val="FFFFFF"/>
              </w:rPr>
              <w:t>responsibilities</w:t>
            </w:r>
          </w:p>
        </w:tc>
      </w:tr>
      <w:tr w:rsidR="003D2568" w14:paraId="39110F9B" w14:textId="77777777" w:rsidTr="059D43BD">
        <w:trPr>
          <w:trHeight w:val="3647"/>
        </w:trPr>
        <w:tc>
          <w:tcPr>
            <w:tcW w:w="1985" w:type="dxa"/>
          </w:tcPr>
          <w:p w14:paraId="1894C0C7" w14:textId="77777777" w:rsidR="003D2568" w:rsidRDefault="003D2568" w:rsidP="00500A20">
            <w:pPr>
              <w:pStyle w:val="TableParagraph"/>
              <w:rPr>
                <w:b/>
                <w:sz w:val="24"/>
              </w:rPr>
            </w:pPr>
          </w:p>
          <w:p w14:paraId="1DB46158" w14:textId="77777777" w:rsidR="003D2568" w:rsidRDefault="003D2568" w:rsidP="00500A20">
            <w:pPr>
              <w:pStyle w:val="TableParagraph"/>
              <w:rPr>
                <w:b/>
                <w:sz w:val="24"/>
              </w:rPr>
            </w:pPr>
          </w:p>
          <w:p w14:paraId="2C0738A6" w14:textId="77777777" w:rsidR="003D2568" w:rsidRDefault="003D2568" w:rsidP="00500A20">
            <w:pPr>
              <w:pStyle w:val="TableParagraph"/>
              <w:rPr>
                <w:b/>
                <w:sz w:val="24"/>
              </w:rPr>
            </w:pPr>
          </w:p>
          <w:p w14:paraId="2C14FD51" w14:textId="77777777" w:rsidR="003D2568" w:rsidRDefault="003D2568" w:rsidP="00500A20">
            <w:pPr>
              <w:pStyle w:val="TableParagraph"/>
              <w:rPr>
                <w:b/>
                <w:sz w:val="24"/>
              </w:rPr>
            </w:pPr>
          </w:p>
          <w:p w14:paraId="3C46CB11" w14:textId="77777777" w:rsidR="003D2568" w:rsidRDefault="003D2568" w:rsidP="00500A20">
            <w:pPr>
              <w:pStyle w:val="TableParagraph"/>
              <w:spacing w:before="2"/>
              <w:rPr>
                <w:b/>
                <w:sz w:val="34"/>
              </w:rPr>
            </w:pPr>
          </w:p>
          <w:p w14:paraId="02E91F53" w14:textId="77777777" w:rsidR="003D2568" w:rsidRDefault="003D2568" w:rsidP="00500A20">
            <w:pPr>
              <w:pStyle w:val="TableParagraph"/>
              <w:ind w:left="110" w:right="211"/>
              <w:rPr>
                <w:b/>
                <w:sz w:val="20"/>
              </w:rPr>
            </w:pPr>
            <w:r>
              <w:rPr>
                <w:b/>
                <w:color w:val="231F1F"/>
                <w:w w:val="95"/>
                <w:sz w:val="20"/>
              </w:rPr>
              <w:t>Maintaining</w:t>
            </w:r>
            <w:r>
              <w:rPr>
                <w:b/>
                <w:color w:val="231F1F"/>
                <w:spacing w:val="1"/>
                <w:w w:val="95"/>
                <w:sz w:val="20"/>
              </w:rPr>
              <w:t xml:space="preserve"> </w:t>
            </w:r>
            <w:r>
              <w:rPr>
                <w:b/>
                <w:color w:val="231F1F"/>
                <w:sz w:val="20"/>
              </w:rPr>
              <w:t>your</w:t>
            </w:r>
            <w:r>
              <w:rPr>
                <w:b/>
                <w:color w:val="231F1F"/>
                <w:spacing w:val="-3"/>
                <w:sz w:val="20"/>
              </w:rPr>
              <w:t xml:space="preserve"> </w:t>
            </w:r>
            <w:r>
              <w:rPr>
                <w:b/>
                <w:color w:val="231F1F"/>
                <w:sz w:val="20"/>
              </w:rPr>
              <w:t>drains</w:t>
            </w:r>
          </w:p>
        </w:tc>
        <w:tc>
          <w:tcPr>
            <w:tcW w:w="7644" w:type="dxa"/>
          </w:tcPr>
          <w:p w14:paraId="414A5C45" w14:textId="3AA661F6" w:rsidR="003D2568" w:rsidRPr="002A29FF" w:rsidRDefault="003D2568" w:rsidP="002A29FF">
            <w:pPr>
              <w:pStyle w:val="TableParagraph"/>
              <w:spacing w:before="119"/>
              <w:ind w:left="108" w:right="308"/>
              <w:rPr>
                <w:color w:val="231F1F"/>
                <w:sz w:val="20"/>
              </w:rPr>
            </w:pPr>
            <w:r>
              <w:rPr>
                <w:color w:val="231F1F"/>
                <w:sz w:val="20"/>
              </w:rPr>
              <w:t>The management and regular maintenance of private drains is the</w:t>
            </w:r>
            <w:r w:rsidRPr="002A29FF">
              <w:rPr>
                <w:color w:val="231F1F"/>
                <w:sz w:val="20"/>
              </w:rPr>
              <w:t xml:space="preserve"> </w:t>
            </w:r>
            <w:r>
              <w:rPr>
                <w:color w:val="231F1F"/>
                <w:sz w:val="20"/>
              </w:rPr>
              <w:t>responsibility</w:t>
            </w:r>
            <w:r w:rsidRPr="002A29FF">
              <w:rPr>
                <w:color w:val="231F1F"/>
                <w:sz w:val="20"/>
              </w:rPr>
              <w:t xml:space="preserve"> </w:t>
            </w:r>
            <w:r>
              <w:rPr>
                <w:color w:val="231F1F"/>
                <w:sz w:val="20"/>
              </w:rPr>
              <w:t>of</w:t>
            </w:r>
            <w:r w:rsidRPr="002A29FF">
              <w:rPr>
                <w:color w:val="231F1F"/>
                <w:sz w:val="20"/>
              </w:rPr>
              <w:t xml:space="preserve"> </w:t>
            </w:r>
            <w:r>
              <w:rPr>
                <w:color w:val="231F1F"/>
                <w:sz w:val="20"/>
              </w:rPr>
              <w:t>the</w:t>
            </w:r>
            <w:r w:rsidRPr="002A29FF">
              <w:rPr>
                <w:color w:val="231F1F"/>
                <w:sz w:val="20"/>
              </w:rPr>
              <w:t xml:space="preserve"> </w:t>
            </w:r>
            <w:r>
              <w:rPr>
                <w:color w:val="231F1F"/>
                <w:sz w:val="20"/>
              </w:rPr>
              <w:t>landowner.</w:t>
            </w:r>
            <w:r w:rsidRPr="002A29FF">
              <w:rPr>
                <w:color w:val="231F1F"/>
                <w:sz w:val="20"/>
              </w:rPr>
              <w:t xml:space="preserve"> </w:t>
            </w:r>
            <w:r>
              <w:rPr>
                <w:color w:val="231F1F"/>
                <w:sz w:val="20"/>
              </w:rPr>
              <w:t>As</w:t>
            </w:r>
            <w:r w:rsidRPr="002A29FF">
              <w:rPr>
                <w:color w:val="231F1F"/>
                <w:sz w:val="20"/>
              </w:rPr>
              <w:t xml:space="preserve"> </w:t>
            </w:r>
            <w:r>
              <w:rPr>
                <w:color w:val="231F1F"/>
                <w:sz w:val="20"/>
              </w:rPr>
              <w:t>a</w:t>
            </w:r>
            <w:r w:rsidRPr="002A29FF">
              <w:rPr>
                <w:color w:val="231F1F"/>
                <w:sz w:val="20"/>
              </w:rPr>
              <w:t xml:space="preserve"> </w:t>
            </w:r>
            <w:r>
              <w:rPr>
                <w:color w:val="231F1F"/>
                <w:sz w:val="20"/>
              </w:rPr>
              <w:t>landowner,</w:t>
            </w:r>
            <w:r w:rsidRPr="002A29FF">
              <w:rPr>
                <w:color w:val="231F1F"/>
                <w:sz w:val="20"/>
              </w:rPr>
              <w:t xml:space="preserve"> </w:t>
            </w:r>
            <w:r>
              <w:rPr>
                <w:color w:val="231F1F"/>
                <w:sz w:val="20"/>
              </w:rPr>
              <w:t>you</w:t>
            </w:r>
            <w:r w:rsidRPr="002A29FF">
              <w:rPr>
                <w:color w:val="231F1F"/>
                <w:sz w:val="20"/>
              </w:rPr>
              <w:t xml:space="preserve"> </w:t>
            </w:r>
            <w:r>
              <w:rPr>
                <w:color w:val="231F1F"/>
                <w:sz w:val="20"/>
              </w:rPr>
              <w:t>must:</w:t>
            </w:r>
          </w:p>
          <w:p w14:paraId="332F4941" w14:textId="593EEB6B" w:rsidR="003D2568" w:rsidRPr="002A29FF" w:rsidRDefault="003D2568" w:rsidP="002A29FF">
            <w:pPr>
              <w:pStyle w:val="ListBullet"/>
              <w:rPr>
                <w:sz w:val="20"/>
                <w:szCs w:val="20"/>
              </w:rPr>
            </w:pPr>
            <w:r w:rsidRPr="002A29FF">
              <w:rPr>
                <w:sz w:val="20"/>
                <w:szCs w:val="20"/>
              </w:rPr>
              <w:t>Ensure that any works carried out on your property do not negatively impact on your neighbours by changing the flow of water across property boundaries.</w:t>
            </w:r>
          </w:p>
          <w:p w14:paraId="47E5FE93" w14:textId="68C8CE0E" w:rsidR="002A29FF" w:rsidRDefault="003D2568" w:rsidP="002A29FF">
            <w:pPr>
              <w:pStyle w:val="ListBullet"/>
              <w:rPr>
                <w:sz w:val="20"/>
                <w:szCs w:val="20"/>
              </w:rPr>
            </w:pPr>
            <w:r w:rsidRPr="002A29FF">
              <w:rPr>
                <w:sz w:val="20"/>
                <w:szCs w:val="20"/>
              </w:rPr>
              <w:t>Contact the relevant authority, usually Melbourne Water or your local council, if you are planning to undertake works on any drains on your property.</w:t>
            </w:r>
          </w:p>
          <w:p w14:paraId="4F0C84A0" w14:textId="52088D75" w:rsidR="002A29FF" w:rsidRDefault="680B942C" w:rsidP="002A29FF">
            <w:pPr>
              <w:pStyle w:val="ListBullet"/>
              <w:rPr>
                <w:sz w:val="20"/>
                <w:szCs w:val="20"/>
              </w:rPr>
            </w:pPr>
            <w:r w:rsidRPr="059D43BD">
              <w:rPr>
                <w:color w:val="231F1F"/>
                <w:sz w:val="20"/>
                <w:szCs w:val="20"/>
              </w:rPr>
              <w:t xml:space="preserve">Maintain stormwater drainage within your property boundaries and any connections to the </w:t>
            </w:r>
            <w:bookmarkStart w:id="77" w:name="_Int_uwVJS2rm"/>
            <w:r w:rsidRPr="059D43BD">
              <w:rPr>
                <w:color w:val="231F1F"/>
                <w:sz w:val="20"/>
                <w:szCs w:val="20"/>
              </w:rPr>
              <w:t>District</w:t>
            </w:r>
            <w:bookmarkEnd w:id="77"/>
            <w:r w:rsidRPr="059D43BD">
              <w:rPr>
                <w:color w:val="231F1F"/>
                <w:sz w:val="20"/>
                <w:szCs w:val="20"/>
              </w:rPr>
              <w:t xml:space="preserve"> drainage system. </w:t>
            </w:r>
          </w:p>
          <w:p w14:paraId="2107889F" w14:textId="4CE13B81" w:rsidR="003D2568" w:rsidRPr="002A29FF" w:rsidRDefault="680B942C" w:rsidP="76770106">
            <w:pPr>
              <w:pStyle w:val="ListBullet"/>
              <w:rPr>
                <w:color w:val="231F1F"/>
                <w:sz w:val="20"/>
                <w:szCs w:val="20"/>
              </w:rPr>
            </w:pPr>
            <w:r w:rsidRPr="059D43BD">
              <w:rPr>
                <w:color w:val="231F1F"/>
                <w:sz w:val="20"/>
                <w:szCs w:val="20"/>
              </w:rPr>
              <w:t xml:space="preserve">Maintain </w:t>
            </w:r>
            <w:r w:rsidR="2E70876A" w:rsidRPr="059D43BD">
              <w:rPr>
                <w:color w:val="231F1F"/>
                <w:sz w:val="20"/>
                <w:szCs w:val="20"/>
              </w:rPr>
              <w:t xml:space="preserve">any culverts, coverings, </w:t>
            </w:r>
            <w:r w:rsidR="6EF4947A" w:rsidRPr="059D43BD">
              <w:rPr>
                <w:color w:val="231F1F"/>
                <w:sz w:val="20"/>
                <w:szCs w:val="20"/>
              </w:rPr>
              <w:t>bridges,</w:t>
            </w:r>
            <w:r w:rsidR="2E70876A" w:rsidRPr="059D43BD">
              <w:rPr>
                <w:color w:val="231F1F"/>
                <w:sz w:val="20"/>
                <w:szCs w:val="20"/>
              </w:rPr>
              <w:t xml:space="preserve"> or similar structures within your property that </w:t>
            </w:r>
            <w:r w:rsidR="13ABD628" w:rsidRPr="059D43BD">
              <w:rPr>
                <w:color w:val="231F1F"/>
                <w:sz w:val="20"/>
                <w:szCs w:val="20"/>
              </w:rPr>
              <w:t>cover,</w:t>
            </w:r>
            <w:r w:rsidR="2E70876A" w:rsidRPr="059D43BD">
              <w:rPr>
                <w:color w:val="231F1F"/>
                <w:sz w:val="20"/>
                <w:szCs w:val="20"/>
              </w:rPr>
              <w:t xml:space="preserve"> or cross stormwater drains, pipes or culverts, unless the</w:t>
            </w:r>
            <w:r w:rsidR="5A04F44F" w:rsidRPr="059D43BD">
              <w:rPr>
                <w:color w:val="231F1F"/>
                <w:sz w:val="20"/>
                <w:szCs w:val="20"/>
              </w:rPr>
              <w:t>y</w:t>
            </w:r>
            <w:r w:rsidR="2E70876A" w:rsidRPr="059D43BD">
              <w:rPr>
                <w:color w:val="231F1F"/>
                <w:sz w:val="20"/>
                <w:szCs w:val="20"/>
              </w:rPr>
              <w:t xml:space="preserve"> are owned by Melbourne Water.</w:t>
            </w:r>
          </w:p>
        </w:tc>
      </w:tr>
      <w:tr w:rsidR="003D2568" w14:paraId="66C1240F" w14:textId="77777777" w:rsidTr="059D43BD">
        <w:trPr>
          <w:cnfStyle w:val="000000010000" w:firstRow="0" w:lastRow="0" w:firstColumn="0" w:lastColumn="0" w:oddVBand="0" w:evenVBand="0" w:oddHBand="0" w:evenHBand="1" w:firstRowFirstColumn="0" w:firstRowLastColumn="0" w:lastRowFirstColumn="0" w:lastRowLastColumn="0"/>
          <w:trHeight w:val="971"/>
        </w:trPr>
        <w:tc>
          <w:tcPr>
            <w:tcW w:w="1985" w:type="dxa"/>
          </w:tcPr>
          <w:p w14:paraId="5E9090F6" w14:textId="77777777" w:rsidR="003D2568" w:rsidRDefault="003D2568" w:rsidP="00500A20">
            <w:pPr>
              <w:pStyle w:val="TableParagraph"/>
              <w:spacing w:before="11"/>
              <w:rPr>
                <w:b/>
                <w:sz w:val="19"/>
              </w:rPr>
            </w:pPr>
          </w:p>
          <w:p w14:paraId="6B161D88" w14:textId="77777777" w:rsidR="003D2568" w:rsidRDefault="003D2568" w:rsidP="002A29FF">
            <w:pPr>
              <w:pStyle w:val="TableParagraph"/>
              <w:spacing w:before="1"/>
              <w:ind w:right="211"/>
              <w:rPr>
                <w:b/>
                <w:sz w:val="20"/>
              </w:rPr>
            </w:pPr>
            <w:r>
              <w:rPr>
                <w:b/>
                <w:color w:val="231F1F"/>
                <w:w w:val="95"/>
                <w:sz w:val="20"/>
              </w:rPr>
              <w:t>Maintaining</w:t>
            </w:r>
            <w:r>
              <w:rPr>
                <w:b/>
                <w:color w:val="231F1F"/>
                <w:spacing w:val="1"/>
                <w:w w:val="95"/>
                <w:sz w:val="20"/>
              </w:rPr>
              <w:t xml:space="preserve"> </w:t>
            </w:r>
            <w:r>
              <w:rPr>
                <w:b/>
                <w:color w:val="231F1F"/>
                <w:sz w:val="20"/>
              </w:rPr>
              <w:t>safe</w:t>
            </w:r>
            <w:r>
              <w:rPr>
                <w:b/>
                <w:color w:val="231F1F"/>
                <w:spacing w:val="-1"/>
                <w:sz w:val="20"/>
              </w:rPr>
              <w:t xml:space="preserve"> </w:t>
            </w:r>
            <w:r>
              <w:rPr>
                <w:b/>
                <w:color w:val="231F1F"/>
                <w:sz w:val="20"/>
              </w:rPr>
              <w:t>access</w:t>
            </w:r>
          </w:p>
        </w:tc>
        <w:tc>
          <w:tcPr>
            <w:tcW w:w="7644" w:type="dxa"/>
          </w:tcPr>
          <w:p w14:paraId="74F499E7" w14:textId="5C307563" w:rsidR="003D2568" w:rsidRPr="002A29FF" w:rsidRDefault="003D2568" w:rsidP="002A29FF">
            <w:pPr>
              <w:pStyle w:val="TableParagraph"/>
              <w:spacing w:before="119"/>
              <w:ind w:right="308"/>
              <w:rPr>
                <w:color w:val="231F1F"/>
                <w:sz w:val="20"/>
              </w:rPr>
            </w:pPr>
            <w:r>
              <w:rPr>
                <w:color w:val="231F1F"/>
                <w:sz w:val="20"/>
              </w:rPr>
              <w:t>You are responsible for maintaining safe access for our staff when we need to access your property for drainage purposes.</w:t>
            </w:r>
          </w:p>
        </w:tc>
      </w:tr>
      <w:tr w:rsidR="003D2568" w14:paraId="2E839B8C" w14:textId="77777777" w:rsidTr="059D43BD">
        <w:trPr>
          <w:trHeight w:val="2185"/>
        </w:trPr>
        <w:tc>
          <w:tcPr>
            <w:tcW w:w="1985" w:type="dxa"/>
          </w:tcPr>
          <w:p w14:paraId="1A913815" w14:textId="77777777" w:rsidR="003D2568" w:rsidRPr="002A29FF" w:rsidRDefault="003D2568" w:rsidP="00500A20">
            <w:pPr>
              <w:pStyle w:val="TableParagraph"/>
              <w:rPr>
                <w:b/>
                <w:sz w:val="20"/>
                <w:szCs w:val="20"/>
              </w:rPr>
            </w:pPr>
          </w:p>
          <w:p w14:paraId="50212EEE" w14:textId="77777777" w:rsidR="003D2568" w:rsidRPr="002A29FF" w:rsidRDefault="003D2568" w:rsidP="00500A20">
            <w:pPr>
              <w:pStyle w:val="TableParagraph"/>
              <w:rPr>
                <w:b/>
                <w:sz w:val="20"/>
                <w:szCs w:val="20"/>
              </w:rPr>
            </w:pPr>
          </w:p>
          <w:p w14:paraId="6D500B3E" w14:textId="4DBD2C1C" w:rsidR="003D2568" w:rsidRPr="002A29FF" w:rsidRDefault="003D2568" w:rsidP="002A29FF">
            <w:pPr>
              <w:pStyle w:val="TableParagraph"/>
              <w:spacing w:before="1"/>
              <w:ind w:right="211"/>
              <w:rPr>
                <w:b/>
                <w:sz w:val="20"/>
                <w:szCs w:val="20"/>
              </w:rPr>
            </w:pPr>
            <w:r w:rsidRPr="002A29FF">
              <w:rPr>
                <w:b/>
                <w:color w:val="231F1F"/>
                <w:w w:val="95"/>
                <w:sz w:val="20"/>
                <w:szCs w:val="20"/>
              </w:rPr>
              <w:t>Notifying us of damages</w:t>
            </w:r>
          </w:p>
        </w:tc>
        <w:tc>
          <w:tcPr>
            <w:tcW w:w="7644" w:type="dxa"/>
          </w:tcPr>
          <w:p w14:paraId="32CC3340" w14:textId="77777777" w:rsidR="003D2568" w:rsidRDefault="003D2568" w:rsidP="00500A20">
            <w:pPr>
              <w:pStyle w:val="TableParagraph"/>
              <w:spacing w:before="11"/>
              <w:rPr>
                <w:b/>
                <w:sz w:val="19"/>
              </w:rPr>
            </w:pPr>
          </w:p>
          <w:p w14:paraId="73ED8A95" w14:textId="30078C85" w:rsidR="003D2568" w:rsidRPr="002A29FF" w:rsidRDefault="003D2568" w:rsidP="002A29FF">
            <w:pPr>
              <w:pStyle w:val="TableParagraph"/>
              <w:spacing w:before="119"/>
              <w:ind w:right="308"/>
              <w:rPr>
                <w:color w:val="231F1F"/>
                <w:sz w:val="20"/>
              </w:rPr>
            </w:pPr>
            <w:r>
              <w:rPr>
                <w:color w:val="231F1F"/>
                <w:sz w:val="20"/>
              </w:rPr>
              <w:t>You must advise us</w:t>
            </w:r>
            <w:r w:rsidRPr="002A29FF">
              <w:rPr>
                <w:color w:val="231F1F"/>
                <w:sz w:val="20"/>
              </w:rPr>
              <w:t xml:space="preserve"> </w:t>
            </w:r>
            <w:r>
              <w:rPr>
                <w:color w:val="231F1F"/>
                <w:sz w:val="20"/>
              </w:rPr>
              <w:t>immediately</w:t>
            </w:r>
            <w:r w:rsidRPr="002A29FF">
              <w:rPr>
                <w:color w:val="231F1F"/>
                <w:sz w:val="20"/>
              </w:rPr>
              <w:t xml:space="preserve"> </w:t>
            </w:r>
            <w:r>
              <w:rPr>
                <w:color w:val="231F1F"/>
                <w:sz w:val="20"/>
              </w:rPr>
              <w:t>if</w:t>
            </w:r>
            <w:r w:rsidRPr="002A29FF">
              <w:rPr>
                <w:color w:val="231F1F"/>
                <w:sz w:val="20"/>
              </w:rPr>
              <w:t xml:space="preserve"> </w:t>
            </w:r>
            <w:r>
              <w:rPr>
                <w:color w:val="231F1F"/>
                <w:sz w:val="20"/>
              </w:rPr>
              <w:t>there is any damage to</w:t>
            </w:r>
            <w:r w:rsidRPr="002A29FF">
              <w:rPr>
                <w:color w:val="231F1F"/>
                <w:sz w:val="20"/>
              </w:rPr>
              <w:t xml:space="preserve"> </w:t>
            </w:r>
            <w:r>
              <w:rPr>
                <w:color w:val="231F1F"/>
                <w:sz w:val="20"/>
              </w:rPr>
              <w:t>our</w:t>
            </w:r>
            <w:r w:rsidRPr="002A29FF">
              <w:rPr>
                <w:color w:val="231F1F"/>
                <w:sz w:val="20"/>
              </w:rPr>
              <w:t xml:space="preserve"> </w:t>
            </w:r>
            <w:r>
              <w:rPr>
                <w:color w:val="231F1F"/>
                <w:sz w:val="20"/>
              </w:rPr>
              <w:t>drains</w:t>
            </w:r>
            <w:r w:rsidRPr="002A29FF">
              <w:rPr>
                <w:color w:val="231F1F"/>
                <w:sz w:val="20"/>
              </w:rPr>
              <w:t xml:space="preserve"> </w:t>
            </w:r>
            <w:r w:rsidR="002A29FF">
              <w:rPr>
                <w:color w:val="231F1F"/>
                <w:sz w:val="20"/>
              </w:rPr>
              <w:t>or other</w:t>
            </w:r>
            <w:r w:rsidRPr="002A29FF">
              <w:rPr>
                <w:color w:val="231F1F"/>
                <w:sz w:val="20"/>
              </w:rPr>
              <w:t xml:space="preserve"> </w:t>
            </w:r>
            <w:r>
              <w:rPr>
                <w:color w:val="231F1F"/>
                <w:sz w:val="20"/>
              </w:rPr>
              <w:t>assets on your property, whether accidental or deliberate.</w:t>
            </w:r>
            <w:r w:rsidR="002A29FF">
              <w:rPr>
                <w:color w:val="231F1F"/>
                <w:sz w:val="20"/>
              </w:rPr>
              <w:t xml:space="preserve"> You are responsible for covering any costs associated with repairing damaged Melbourne Water assets on your property.</w:t>
            </w:r>
          </w:p>
          <w:p w14:paraId="2CBB74FB" w14:textId="4F569DE6" w:rsidR="003D2568" w:rsidRPr="002A29FF" w:rsidRDefault="003D2568" w:rsidP="002A29FF">
            <w:pPr>
              <w:pStyle w:val="TableParagraph"/>
              <w:spacing w:before="119"/>
              <w:ind w:right="308"/>
              <w:rPr>
                <w:color w:val="231F1F"/>
                <w:sz w:val="20"/>
              </w:rPr>
            </w:pPr>
            <w:r>
              <w:rPr>
                <w:color w:val="231F1F"/>
                <w:sz w:val="20"/>
              </w:rPr>
              <w:t>You must also ensure that water discharged into Melbourne Water drains is not</w:t>
            </w:r>
            <w:r w:rsidRPr="009A20AA">
              <w:rPr>
                <w:color w:val="231F1F"/>
                <w:sz w:val="20"/>
              </w:rPr>
              <w:t xml:space="preserve"> </w:t>
            </w:r>
            <w:r>
              <w:rPr>
                <w:color w:val="231F1F"/>
                <w:sz w:val="20"/>
              </w:rPr>
              <w:t>polluted.</w:t>
            </w:r>
          </w:p>
        </w:tc>
      </w:tr>
      <w:tr w:rsidR="003D2568" w14:paraId="033C9BC9" w14:textId="77777777" w:rsidTr="059D43BD">
        <w:trPr>
          <w:cnfStyle w:val="000000010000" w:firstRow="0" w:lastRow="0" w:firstColumn="0" w:lastColumn="0" w:oddVBand="0" w:evenVBand="0" w:oddHBand="0" w:evenHBand="1" w:firstRowFirstColumn="0" w:firstRowLastColumn="0" w:lastRowFirstColumn="0" w:lastRowLastColumn="0"/>
          <w:trHeight w:val="1807"/>
        </w:trPr>
        <w:tc>
          <w:tcPr>
            <w:tcW w:w="1985" w:type="dxa"/>
          </w:tcPr>
          <w:p w14:paraId="09F325F3" w14:textId="77777777" w:rsidR="003D2568" w:rsidRPr="002A29FF" w:rsidRDefault="003D2568" w:rsidP="00500A20">
            <w:pPr>
              <w:pStyle w:val="TableParagraph"/>
              <w:rPr>
                <w:b/>
                <w:sz w:val="20"/>
                <w:szCs w:val="20"/>
              </w:rPr>
            </w:pPr>
          </w:p>
          <w:p w14:paraId="34E42423" w14:textId="13AC69D6" w:rsidR="003D2568" w:rsidRPr="002A29FF" w:rsidRDefault="003D2568" w:rsidP="002A29FF">
            <w:pPr>
              <w:pStyle w:val="TableParagraph"/>
              <w:spacing w:before="146"/>
              <w:ind w:right="371"/>
              <w:rPr>
                <w:b/>
                <w:sz w:val="20"/>
                <w:szCs w:val="20"/>
              </w:rPr>
            </w:pPr>
            <w:r w:rsidRPr="002A29FF">
              <w:rPr>
                <w:b/>
                <w:color w:val="231F1F"/>
                <w:sz w:val="20"/>
                <w:szCs w:val="20"/>
              </w:rPr>
              <w:t>Seeking</w:t>
            </w:r>
            <w:r w:rsidRPr="002A29FF">
              <w:rPr>
                <w:b/>
                <w:color w:val="231F1F"/>
                <w:spacing w:val="1"/>
                <w:sz w:val="20"/>
                <w:szCs w:val="20"/>
              </w:rPr>
              <w:t xml:space="preserve"> </w:t>
            </w:r>
            <w:r w:rsidRPr="002A29FF">
              <w:rPr>
                <w:b/>
                <w:color w:val="231F1F"/>
                <w:sz w:val="20"/>
                <w:szCs w:val="20"/>
              </w:rPr>
              <w:t>approvals</w:t>
            </w:r>
            <w:r w:rsidRPr="002A29FF">
              <w:rPr>
                <w:b/>
                <w:color w:val="231F1F"/>
                <w:spacing w:val="-17"/>
                <w:sz w:val="20"/>
                <w:szCs w:val="20"/>
              </w:rPr>
              <w:t xml:space="preserve"> </w:t>
            </w:r>
            <w:r w:rsidRPr="002A29FF">
              <w:rPr>
                <w:b/>
                <w:color w:val="231F1F"/>
                <w:sz w:val="20"/>
                <w:szCs w:val="20"/>
              </w:rPr>
              <w:t>for</w:t>
            </w:r>
            <w:r w:rsidRPr="002A29FF">
              <w:rPr>
                <w:b/>
                <w:color w:val="231F1F"/>
                <w:spacing w:val="-65"/>
                <w:sz w:val="20"/>
                <w:szCs w:val="20"/>
              </w:rPr>
              <w:t xml:space="preserve"> </w:t>
            </w:r>
            <w:r w:rsidRPr="002A29FF">
              <w:rPr>
                <w:b/>
                <w:color w:val="231F1F"/>
                <w:sz w:val="20"/>
                <w:szCs w:val="20"/>
              </w:rPr>
              <w:t>works</w:t>
            </w:r>
          </w:p>
        </w:tc>
        <w:tc>
          <w:tcPr>
            <w:tcW w:w="7644" w:type="dxa"/>
          </w:tcPr>
          <w:p w14:paraId="4E00795C" w14:textId="7185D9D3" w:rsidR="003D2568" w:rsidRPr="002A29FF" w:rsidRDefault="003D2568" w:rsidP="76770106">
            <w:pPr>
              <w:pStyle w:val="TableParagraph"/>
              <w:spacing w:before="119"/>
              <w:ind w:right="308"/>
              <w:rPr>
                <w:color w:val="231F1F"/>
                <w:sz w:val="20"/>
                <w:szCs w:val="20"/>
              </w:rPr>
            </w:pPr>
            <w:r w:rsidRPr="76770106">
              <w:rPr>
                <w:color w:val="231F1F"/>
                <w:sz w:val="20"/>
                <w:szCs w:val="20"/>
              </w:rPr>
              <w:t xml:space="preserve">You must obtain our consent before you undertake building, landscaping or other construction work that is over, or adjacent to, our drains or other assets. This will help us assess if there is likely to be any damage, interference or obstruction of access resulting from the works. </w:t>
            </w:r>
            <w:r w:rsidR="169AEDCC" w:rsidRPr="76770106">
              <w:rPr>
                <w:color w:val="231F1F"/>
                <w:sz w:val="20"/>
                <w:szCs w:val="20"/>
              </w:rPr>
              <w:t>Any proposed floodplain filling must be referred to Melbourne Water, for our consent.</w:t>
            </w:r>
            <w:r w:rsidRPr="76770106">
              <w:rPr>
                <w:color w:val="231F1F"/>
                <w:sz w:val="20"/>
                <w:szCs w:val="20"/>
              </w:rPr>
              <w:t xml:space="preserve"> </w:t>
            </w:r>
          </w:p>
        </w:tc>
      </w:tr>
      <w:tr w:rsidR="003D2568" w14:paraId="72E6CB89" w14:textId="77777777" w:rsidTr="059D43BD">
        <w:trPr>
          <w:trHeight w:val="1946"/>
        </w:trPr>
        <w:tc>
          <w:tcPr>
            <w:tcW w:w="1985" w:type="dxa"/>
          </w:tcPr>
          <w:p w14:paraId="44BC0158" w14:textId="3C4ECC57" w:rsidR="003D2568" w:rsidRPr="002A29FF" w:rsidRDefault="003D2568" w:rsidP="00500A20">
            <w:pPr>
              <w:pStyle w:val="TableParagraph"/>
              <w:rPr>
                <w:b/>
                <w:sz w:val="20"/>
                <w:szCs w:val="20"/>
              </w:rPr>
            </w:pPr>
          </w:p>
          <w:p w14:paraId="7B8C5D70" w14:textId="77777777" w:rsidR="003D2568" w:rsidRPr="002A29FF" w:rsidRDefault="003D2568" w:rsidP="002A29FF">
            <w:pPr>
              <w:pStyle w:val="TableParagraph"/>
              <w:spacing w:before="146"/>
              <w:ind w:right="371"/>
              <w:rPr>
                <w:b/>
                <w:sz w:val="20"/>
                <w:szCs w:val="20"/>
              </w:rPr>
            </w:pPr>
            <w:r w:rsidRPr="002A29FF">
              <w:rPr>
                <w:b/>
                <w:color w:val="231F1F"/>
                <w:sz w:val="20"/>
                <w:szCs w:val="20"/>
              </w:rPr>
              <w:t>Making payments</w:t>
            </w:r>
          </w:p>
        </w:tc>
        <w:tc>
          <w:tcPr>
            <w:tcW w:w="7644" w:type="dxa"/>
          </w:tcPr>
          <w:p w14:paraId="4499AC2B" w14:textId="482AA106" w:rsidR="003D2568" w:rsidRPr="002A29FF" w:rsidRDefault="2E70876A" w:rsidP="059D43BD">
            <w:pPr>
              <w:pStyle w:val="TableParagraph"/>
              <w:spacing w:before="119"/>
              <w:ind w:right="308"/>
              <w:rPr>
                <w:color w:val="231F1F"/>
                <w:sz w:val="20"/>
                <w:szCs w:val="20"/>
              </w:rPr>
            </w:pPr>
            <w:r w:rsidRPr="059D43BD">
              <w:rPr>
                <w:color w:val="231F1F"/>
                <w:sz w:val="20"/>
                <w:szCs w:val="20"/>
              </w:rPr>
              <w:t xml:space="preserve">You are responsible for paying the Melbourne Water precept rate as part of your retail water account by the date </w:t>
            </w:r>
            <w:r w:rsidR="07CB852D" w:rsidRPr="059D43BD">
              <w:rPr>
                <w:color w:val="231F1F"/>
                <w:sz w:val="20"/>
                <w:szCs w:val="20"/>
              </w:rPr>
              <w:t>specified unless</w:t>
            </w:r>
            <w:r w:rsidRPr="059D43BD">
              <w:rPr>
                <w:color w:val="231F1F"/>
                <w:sz w:val="20"/>
                <w:szCs w:val="20"/>
              </w:rPr>
              <w:t xml:space="preserve"> you have made other payment arrangements through your retail water provider.</w:t>
            </w:r>
          </w:p>
          <w:p w14:paraId="566EC776" w14:textId="7268A49C" w:rsidR="003D2568" w:rsidRDefault="003D2568" w:rsidP="76770106">
            <w:pPr>
              <w:pStyle w:val="TableParagraph"/>
              <w:spacing w:before="119"/>
              <w:ind w:right="308"/>
              <w:rPr>
                <w:sz w:val="20"/>
                <w:szCs w:val="20"/>
              </w:rPr>
            </w:pPr>
            <w:r w:rsidRPr="76770106">
              <w:rPr>
                <w:color w:val="231F1F"/>
                <w:sz w:val="20"/>
                <w:szCs w:val="20"/>
              </w:rPr>
              <w:t xml:space="preserve">If you are experiencing financial </w:t>
            </w:r>
            <w:r w:rsidR="0EFBD101" w:rsidRPr="76770106">
              <w:rPr>
                <w:color w:val="231F1F"/>
                <w:sz w:val="20"/>
                <w:szCs w:val="20"/>
              </w:rPr>
              <w:t>hardship,</w:t>
            </w:r>
            <w:r w:rsidRPr="76770106">
              <w:rPr>
                <w:color w:val="231F1F"/>
                <w:sz w:val="20"/>
                <w:szCs w:val="20"/>
              </w:rPr>
              <w:t xml:space="preserve"> you should contact your retail water provider who will provide you with information about arrangements available to assist you.</w:t>
            </w:r>
          </w:p>
        </w:tc>
      </w:tr>
      <w:tr w:rsidR="003D2568" w14:paraId="4A4EBE96" w14:textId="77777777" w:rsidTr="059D43BD">
        <w:trPr>
          <w:cnfStyle w:val="000000010000" w:firstRow="0" w:lastRow="0" w:firstColumn="0" w:lastColumn="0" w:oddVBand="0" w:evenVBand="0" w:oddHBand="0" w:evenHBand="1" w:firstRowFirstColumn="0" w:firstRowLastColumn="0" w:lastRowFirstColumn="0" w:lastRowLastColumn="0"/>
          <w:trHeight w:val="971"/>
        </w:trPr>
        <w:tc>
          <w:tcPr>
            <w:tcW w:w="1985" w:type="dxa"/>
          </w:tcPr>
          <w:p w14:paraId="527D7827" w14:textId="77777777" w:rsidR="002A29FF" w:rsidRPr="002A29FF" w:rsidRDefault="002A29FF" w:rsidP="002A29FF">
            <w:pPr>
              <w:pStyle w:val="TableParagraph"/>
              <w:spacing w:before="1"/>
              <w:ind w:right="331"/>
              <w:rPr>
                <w:b/>
                <w:sz w:val="20"/>
                <w:szCs w:val="20"/>
              </w:rPr>
            </w:pPr>
          </w:p>
          <w:p w14:paraId="006D50FC" w14:textId="4F457F7C" w:rsidR="003D2568" w:rsidRPr="002A29FF" w:rsidRDefault="003D2568" w:rsidP="76770106">
            <w:pPr>
              <w:pStyle w:val="TableParagraph"/>
              <w:spacing w:before="1"/>
              <w:ind w:right="331"/>
              <w:rPr>
                <w:b/>
                <w:bCs/>
                <w:sz w:val="20"/>
                <w:szCs w:val="20"/>
              </w:rPr>
            </w:pPr>
            <w:r w:rsidRPr="76770106">
              <w:rPr>
                <w:b/>
                <w:bCs/>
                <w:color w:val="231F1F"/>
                <w:sz w:val="20"/>
                <w:szCs w:val="20"/>
              </w:rPr>
              <w:t xml:space="preserve">Working </w:t>
            </w:r>
            <w:r w:rsidR="79D45ACE" w:rsidRPr="76770106">
              <w:rPr>
                <w:b/>
                <w:bCs/>
                <w:color w:val="231F1F"/>
                <w:sz w:val="20"/>
                <w:szCs w:val="20"/>
              </w:rPr>
              <w:t>with our</w:t>
            </w:r>
            <w:r w:rsidRPr="76770106">
              <w:rPr>
                <w:b/>
                <w:bCs/>
                <w:color w:val="231F1F"/>
                <w:spacing w:val="-2"/>
                <w:sz w:val="20"/>
                <w:szCs w:val="20"/>
              </w:rPr>
              <w:t xml:space="preserve"> </w:t>
            </w:r>
            <w:r w:rsidRPr="76770106">
              <w:rPr>
                <w:b/>
                <w:bCs/>
                <w:color w:val="231F1F"/>
                <w:sz w:val="20"/>
                <w:szCs w:val="20"/>
              </w:rPr>
              <w:t>people</w:t>
            </w:r>
          </w:p>
        </w:tc>
        <w:tc>
          <w:tcPr>
            <w:tcW w:w="7644" w:type="dxa"/>
          </w:tcPr>
          <w:p w14:paraId="32DFAF24" w14:textId="110C9537" w:rsidR="003D2568" w:rsidRPr="002A29FF" w:rsidRDefault="003D2568" w:rsidP="002A29FF">
            <w:pPr>
              <w:pStyle w:val="TableParagraph"/>
              <w:spacing w:before="119"/>
              <w:ind w:right="308"/>
              <w:rPr>
                <w:color w:val="231F1F"/>
                <w:sz w:val="20"/>
              </w:rPr>
            </w:pPr>
            <w:r>
              <w:rPr>
                <w:color w:val="231F1F"/>
                <w:sz w:val="20"/>
              </w:rPr>
              <w:t>When</w:t>
            </w:r>
            <w:r w:rsidRPr="002A29FF">
              <w:rPr>
                <w:color w:val="231F1F"/>
                <w:sz w:val="20"/>
              </w:rPr>
              <w:t xml:space="preserve"> </w:t>
            </w:r>
            <w:r>
              <w:rPr>
                <w:color w:val="231F1F"/>
                <w:sz w:val="20"/>
              </w:rPr>
              <w:t>interacting</w:t>
            </w:r>
            <w:r w:rsidRPr="002A29FF">
              <w:rPr>
                <w:color w:val="231F1F"/>
                <w:sz w:val="20"/>
              </w:rPr>
              <w:t xml:space="preserve"> </w:t>
            </w:r>
            <w:r>
              <w:rPr>
                <w:color w:val="231F1F"/>
                <w:sz w:val="20"/>
              </w:rPr>
              <w:t>with our</w:t>
            </w:r>
            <w:r w:rsidRPr="002A29FF">
              <w:rPr>
                <w:color w:val="231F1F"/>
                <w:sz w:val="20"/>
              </w:rPr>
              <w:t xml:space="preserve"> </w:t>
            </w:r>
            <w:r>
              <w:rPr>
                <w:color w:val="231F1F"/>
                <w:sz w:val="20"/>
              </w:rPr>
              <w:t>staff,</w:t>
            </w:r>
            <w:r w:rsidRPr="002A29FF">
              <w:rPr>
                <w:color w:val="231F1F"/>
                <w:sz w:val="20"/>
              </w:rPr>
              <w:t xml:space="preserve"> </w:t>
            </w:r>
            <w:r>
              <w:rPr>
                <w:color w:val="231F1F"/>
                <w:sz w:val="20"/>
              </w:rPr>
              <w:t>we expect you to treat</w:t>
            </w:r>
            <w:r w:rsidRPr="002A29FF">
              <w:rPr>
                <w:color w:val="231F1F"/>
                <w:sz w:val="20"/>
              </w:rPr>
              <w:t xml:space="preserve"> </w:t>
            </w:r>
            <w:r>
              <w:rPr>
                <w:color w:val="231F1F"/>
                <w:sz w:val="20"/>
              </w:rPr>
              <w:t>them</w:t>
            </w:r>
            <w:r w:rsidRPr="002A29FF">
              <w:rPr>
                <w:color w:val="231F1F"/>
                <w:sz w:val="20"/>
              </w:rPr>
              <w:t xml:space="preserve"> </w:t>
            </w:r>
            <w:r>
              <w:rPr>
                <w:color w:val="231F1F"/>
                <w:sz w:val="20"/>
              </w:rPr>
              <w:t>with</w:t>
            </w:r>
            <w:r w:rsidRPr="002A29FF">
              <w:rPr>
                <w:color w:val="231F1F"/>
                <w:sz w:val="20"/>
              </w:rPr>
              <w:t xml:space="preserve"> </w:t>
            </w:r>
            <w:r>
              <w:rPr>
                <w:color w:val="231F1F"/>
                <w:sz w:val="20"/>
              </w:rPr>
              <w:t>courtesy and respect, and our staff will do the same in return.</w:t>
            </w:r>
          </w:p>
        </w:tc>
      </w:tr>
      <w:tr w:rsidR="003D2568" w14:paraId="6C2D3171" w14:textId="77777777" w:rsidTr="059D43BD">
        <w:trPr>
          <w:trHeight w:val="1256"/>
        </w:trPr>
        <w:tc>
          <w:tcPr>
            <w:tcW w:w="1985" w:type="dxa"/>
          </w:tcPr>
          <w:p w14:paraId="49F25769" w14:textId="77777777" w:rsidR="003D2568" w:rsidRPr="002A29FF" w:rsidRDefault="003D2568" w:rsidP="00500A20">
            <w:pPr>
              <w:pStyle w:val="TableParagraph"/>
              <w:rPr>
                <w:b/>
                <w:sz w:val="20"/>
                <w:szCs w:val="20"/>
              </w:rPr>
            </w:pPr>
          </w:p>
          <w:p w14:paraId="71102597" w14:textId="2D0A2B1E" w:rsidR="003D2568" w:rsidRPr="002A29FF" w:rsidRDefault="003D2568" w:rsidP="76770106">
            <w:pPr>
              <w:pStyle w:val="TableParagraph"/>
              <w:spacing w:before="196"/>
              <w:ind w:right="211"/>
              <w:rPr>
                <w:b/>
                <w:bCs/>
                <w:color w:val="231F1F"/>
                <w:sz w:val="20"/>
                <w:szCs w:val="20"/>
              </w:rPr>
            </w:pPr>
            <w:r w:rsidRPr="76770106">
              <w:rPr>
                <w:b/>
                <w:bCs/>
                <w:color w:val="231F1F"/>
                <w:sz w:val="20"/>
                <w:szCs w:val="20"/>
              </w:rPr>
              <w:t>Notifying</w:t>
            </w:r>
            <w:r w:rsidRPr="76770106">
              <w:rPr>
                <w:b/>
                <w:bCs/>
                <w:color w:val="231F1F"/>
                <w:spacing w:val="-9"/>
                <w:sz w:val="20"/>
                <w:szCs w:val="20"/>
              </w:rPr>
              <w:t xml:space="preserve"> </w:t>
            </w:r>
            <w:r w:rsidRPr="76770106">
              <w:rPr>
                <w:b/>
                <w:bCs/>
                <w:color w:val="231F1F"/>
                <w:sz w:val="20"/>
                <w:szCs w:val="20"/>
              </w:rPr>
              <w:t>us</w:t>
            </w:r>
            <w:r w:rsidRPr="76770106">
              <w:rPr>
                <w:b/>
                <w:bCs/>
                <w:color w:val="231F1F"/>
                <w:spacing w:val="-9"/>
                <w:sz w:val="20"/>
                <w:szCs w:val="20"/>
              </w:rPr>
              <w:t xml:space="preserve"> </w:t>
            </w:r>
            <w:r w:rsidR="14A5B332" w:rsidRPr="76770106">
              <w:rPr>
                <w:b/>
                <w:bCs/>
                <w:color w:val="231F1F"/>
                <w:sz w:val="20"/>
                <w:szCs w:val="20"/>
              </w:rPr>
              <w:t>of issues</w:t>
            </w:r>
          </w:p>
        </w:tc>
        <w:tc>
          <w:tcPr>
            <w:tcW w:w="7644" w:type="dxa"/>
          </w:tcPr>
          <w:p w14:paraId="0DEA2F81" w14:textId="6E590397" w:rsidR="003D2568" w:rsidRDefault="53479DD8" w:rsidP="76770106">
            <w:pPr>
              <w:pStyle w:val="TableParagraph"/>
              <w:spacing w:before="119"/>
              <w:ind w:right="308"/>
              <w:rPr>
                <w:sz w:val="20"/>
                <w:szCs w:val="20"/>
              </w:rPr>
            </w:pPr>
            <w:r w:rsidRPr="059D43BD">
              <w:rPr>
                <w:color w:val="231F1F"/>
                <w:sz w:val="20"/>
                <w:szCs w:val="20"/>
              </w:rPr>
              <w:t>Melbourne Water conducts annual weed spraying involving herbicides.</w:t>
            </w:r>
            <w:r w:rsidR="2E70876A" w:rsidRPr="059D43BD">
              <w:rPr>
                <w:color w:val="231F1F"/>
                <w:sz w:val="20"/>
                <w:szCs w:val="20"/>
              </w:rPr>
              <w:t xml:space="preserve"> Customers who have concerns relating to the sensitivity of</w:t>
            </w:r>
            <w:r w:rsidR="680B942C" w:rsidRPr="059D43BD">
              <w:rPr>
                <w:color w:val="231F1F"/>
                <w:sz w:val="20"/>
                <w:szCs w:val="20"/>
              </w:rPr>
              <w:t xml:space="preserve"> </w:t>
            </w:r>
            <w:r w:rsidR="2E70876A" w:rsidRPr="059D43BD">
              <w:rPr>
                <w:color w:val="231F1F"/>
                <w:sz w:val="20"/>
                <w:szCs w:val="20"/>
              </w:rPr>
              <w:t>herbicides next to their property are required to contact us to register as a ‘sensitive user</w:t>
            </w:r>
            <w:r w:rsidR="3AF2732E" w:rsidRPr="059D43BD">
              <w:rPr>
                <w:color w:val="231F1F"/>
                <w:sz w:val="20"/>
                <w:szCs w:val="20"/>
              </w:rPr>
              <w:t>.’</w:t>
            </w:r>
          </w:p>
        </w:tc>
      </w:tr>
    </w:tbl>
    <w:p w14:paraId="1CCEA421" w14:textId="77777777" w:rsidR="003D2568" w:rsidRDefault="003D2568" w:rsidP="003D2568">
      <w:pPr>
        <w:rPr>
          <w:sz w:val="14"/>
        </w:rPr>
        <w:sectPr w:rsidR="003D2568" w:rsidSect="0011131E">
          <w:pgSz w:w="11910" w:h="16840"/>
          <w:pgMar w:top="1074" w:right="1000" w:bottom="580" w:left="980" w:header="352" w:footer="394" w:gutter="0"/>
          <w:cols w:space="720"/>
        </w:sectPr>
      </w:pPr>
    </w:p>
    <w:p w14:paraId="40779227" w14:textId="7936F3D6" w:rsidR="003D2568" w:rsidRPr="002A29FF" w:rsidRDefault="003D2568" w:rsidP="002A29FF">
      <w:pPr>
        <w:pStyle w:val="Heading2"/>
        <w:rPr>
          <w:color w:val="00428B" w:themeColor="text2"/>
        </w:rPr>
      </w:pPr>
      <w:bookmarkStart w:id="78" w:name="_Toc166162323"/>
      <w:bookmarkStart w:id="79" w:name="_Toc172559407"/>
      <w:r w:rsidRPr="002A29FF">
        <w:rPr>
          <w:color w:val="00428B" w:themeColor="text2"/>
        </w:rPr>
        <w:t>Local councils’ responsibility</w:t>
      </w:r>
      <w:bookmarkEnd w:id="78"/>
      <w:bookmarkEnd w:id="79"/>
    </w:p>
    <w:p w14:paraId="4DE76371" w14:textId="77777777" w:rsidR="00907F75" w:rsidRDefault="003D2568" w:rsidP="00907F75">
      <w:pPr>
        <w:pStyle w:val="BodyText"/>
        <w:spacing w:before="140" w:line="256" w:lineRule="auto"/>
        <w:ind w:right="627"/>
        <w:rPr>
          <w:color w:val="231F1F"/>
        </w:rPr>
      </w:pPr>
      <w:r>
        <w:rPr>
          <w:color w:val="231F1F"/>
        </w:rPr>
        <w:t xml:space="preserve">Melbourne Water works closely with local councils in carrying out its role. </w:t>
      </w:r>
    </w:p>
    <w:p w14:paraId="7EB55901" w14:textId="77777777" w:rsidR="00907F75" w:rsidRPr="00907F75" w:rsidRDefault="00907F75" w:rsidP="00907F75">
      <w:pPr>
        <w:pStyle w:val="BodyText"/>
        <w:spacing w:before="140" w:line="256" w:lineRule="auto"/>
        <w:ind w:right="627"/>
        <w:rPr>
          <w:color w:val="231F1F"/>
        </w:rPr>
      </w:pPr>
      <w:r w:rsidRPr="00907F75">
        <w:rPr>
          <w:color w:val="231F1F"/>
        </w:rPr>
        <w:t>Councils are the local planning authority and responsible for the construction and maintenance of the local drainage system, including urban zones such as within the Koo Wee Rup Township.</w:t>
      </w:r>
    </w:p>
    <w:p w14:paraId="0E246B3C" w14:textId="77777777" w:rsidR="00907F75" w:rsidRPr="00907F75" w:rsidRDefault="00907F75" w:rsidP="00907F75">
      <w:pPr>
        <w:pStyle w:val="BodyText"/>
        <w:spacing w:before="140" w:line="256" w:lineRule="auto"/>
        <w:ind w:right="627"/>
        <w:rPr>
          <w:color w:val="231F1F"/>
        </w:rPr>
      </w:pPr>
      <w:r w:rsidRPr="00907F75">
        <w:rPr>
          <w:color w:val="231F1F"/>
        </w:rPr>
        <w:t>Local drainage refers to drainage assets with a catchment area of approximately 200 hectares or less in a rural setting or 60 hectares or less in an urban setting.</w:t>
      </w:r>
    </w:p>
    <w:p w14:paraId="2632979E" w14:textId="77777777" w:rsidR="00907F75" w:rsidRPr="00907F75" w:rsidRDefault="00907F75" w:rsidP="00907F75">
      <w:pPr>
        <w:pStyle w:val="BodyText"/>
        <w:spacing w:before="140" w:line="256" w:lineRule="auto"/>
        <w:ind w:right="627"/>
        <w:rPr>
          <w:color w:val="231F1F"/>
        </w:rPr>
      </w:pPr>
      <w:r w:rsidRPr="00907F75">
        <w:rPr>
          <w:color w:val="231F1F"/>
        </w:rPr>
        <w:t>Their responsibilities include:</w:t>
      </w:r>
    </w:p>
    <w:p w14:paraId="7DEF526D" w14:textId="26E748B6" w:rsidR="00907F75" w:rsidRPr="00907F75" w:rsidRDefault="00907F75" w:rsidP="00907F75">
      <w:pPr>
        <w:pStyle w:val="ListBullet"/>
      </w:pPr>
      <w:r>
        <w:t>local road networks</w:t>
      </w:r>
    </w:p>
    <w:p w14:paraId="613A0B1E" w14:textId="1A196B5A" w:rsidR="00907F75" w:rsidRPr="00907F75" w:rsidRDefault="00907F75" w:rsidP="00907F75">
      <w:pPr>
        <w:pStyle w:val="ListBullet"/>
      </w:pPr>
      <w:r w:rsidRPr="00907F75">
        <w:t>s</w:t>
      </w:r>
      <w:r>
        <w:t>treet and property drainage</w:t>
      </w:r>
    </w:p>
    <w:p w14:paraId="0AC970EB" w14:textId="77777777" w:rsidR="00907F75" w:rsidRPr="00907F75" w:rsidRDefault="00907F75" w:rsidP="00907F75">
      <w:pPr>
        <w:pStyle w:val="ListBullet"/>
      </w:pPr>
      <w:r w:rsidRPr="00907F75">
        <w:t>nominating, for the landholder, the legal point of discharge for a site into a council or Melbourne Water drain.</w:t>
      </w:r>
    </w:p>
    <w:p w14:paraId="6CFD93E0" w14:textId="3A8BE7EC" w:rsidR="00907F75" w:rsidRPr="00907F75" w:rsidRDefault="10ADE801" w:rsidP="00907F75">
      <w:pPr>
        <w:pStyle w:val="BodyText"/>
        <w:spacing w:before="140" w:line="256" w:lineRule="auto"/>
        <w:ind w:right="627"/>
        <w:rPr>
          <w:color w:val="231F1F"/>
        </w:rPr>
      </w:pPr>
      <w:r w:rsidRPr="059D43BD">
        <w:rPr>
          <w:color w:val="231F1F"/>
        </w:rPr>
        <w:t xml:space="preserve">Issues </w:t>
      </w:r>
      <w:r w:rsidR="1B1F98BA" w:rsidRPr="059D43BD">
        <w:rPr>
          <w:color w:val="231F1F"/>
        </w:rPr>
        <w:t>with</w:t>
      </w:r>
      <w:r w:rsidRPr="059D43BD">
        <w:rPr>
          <w:color w:val="231F1F"/>
        </w:rPr>
        <w:t xml:space="preserve"> applications and approvals for all minor local drainage works not located on or impacting a Melbourne Water asset, need to be sought through council.</w:t>
      </w:r>
    </w:p>
    <w:p w14:paraId="571EF488" w14:textId="54EE46BC" w:rsidR="00907F75" w:rsidRPr="00907F75" w:rsidRDefault="00907F75" w:rsidP="00907F75">
      <w:pPr>
        <w:pStyle w:val="BodyText"/>
        <w:spacing w:before="140" w:line="256" w:lineRule="auto"/>
        <w:ind w:right="627"/>
        <w:rPr>
          <w:color w:val="231F1F"/>
        </w:rPr>
      </w:pPr>
      <w:r w:rsidRPr="76770106">
        <w:rPr>
          <w:color w:val="231F1F"/>
        </w:rPr>
        <w:t xml:space="preserve">Councils are also responsible for providing a range of </w:t>
      </w:r>
      <w:r w:rsidR="2EE48039" w:rsidRPr="76770106">
        <w:rPr>
          <w:color w:val="231F1F"/>
        </w:rPr>
        <w:t xml:space="preserve">other </w:t>
      </w:r>
      <w:r w:rsidRPr="76770106">
        <w:rPr>
          <w:color w:val="231F1F"/>
        </w:rPr>
        <w:t>municipal services.</w:t>
      </w:r>
    </w:p>
    <w:p w14:paraId="02357363" w14:textId="77777777" w:rsidR="00907F75" w:rsidRDefault="00907F75" w:rsidP="00907F75">
      <w:pPr>
        <w:pStyle w:val="BodyText"/>
        <w:spacing w:before="140" w:line="256" w:lineRule="auto"/>
        <w:ind w:right="627"/>
        <w:rPr>
          <w:color w:val="231F1F"/>
        </w:rPr>
      </w:pPr>
    </w:p>
    <w:p w14:paraId="72B5A353" w14:textId="77777777" w:rsidR="003D2568" w:rsidRDefault="003D2568" w:rsidP="003D2568">
      <w:pPr>
        <w:pStyle w:val="BodyText"/>
        <w:rPr>
          <w:sz w:val="28"/>
        </w:rPr>
      </w:pPr>
    </w:p>
    <w:p w14:paraId="3D478D21" w14:textId="77777777" w:rsidR="003D2568" w:rsidRDefault="003D2568" w:rsidP="003D2568">
      <w:pPr>
        <w:pStyle w:val="BodyText"/>
        <w:spacing w:before="198" w:line="256" w:lineRule="auto"/>
        <w:ind w:left="152" w:right="776"/>
        <w:sectPr w:rsidR="003D2568" w:rsidSect="00141C09">
          <w:pgSz w:w="11910" w:h="16840"/>
          <w:pgMar w:top="993" w:right="1000" w:bottom="580" w:left="980" w:header="352" w:footer="394" w:gutter="0"/>
          <w:cols w:space="720"/>
        </w:sectPr>
      </w:pPr>
    </w:p>
    <w:p w14:paraId="7CFE0D11" w14:textId="594E06AF" w:rsidR="003D2568" w:rsidRPr="00C57154" w:rsidRDefault="524C9BE5" w:rsidP="003D2568">
      <w:pPr>
        <w:pStyle w:val="Heading1"/>
      </w:pPr>
      <w:bookmarkStart w:id="80" w:name="_TOC_250022"/>
      <w:bookmarkStart w:id="81" w:name="_Toc166162324"/>
      <w:bookmarkStart w:id="82" w:name="_Toc172559408"/>
      <w:r>
        <w:t>Enquiries, i</w:t>
      </w:r>
      <w:r w:rsidR="2E70876A">
        <w:t xml:space="preserve">nformation, </w:t>
      </w:r>
      <w:r w:rsidR="0F36F3A1">
        <w:t>consultation,</w:t>
      </w:r>
      <w:r w:rsidR="2E70876A">
        <w:t xml:space="preserve"> and </w:t>
      </w:r>
      <w:bookmarkEnd w:id="80"/>
      <w:r w:rsidR="2E70876A">
        <w:t>privacy</w:t>
      </w:r>
      <w:bookmarkEnd w:id="81"/>
      <w:bookmarkEnd w:id="82"/>
    </w:p>
    <w:p w14:paraId="23445B4D" w14:textId="618278EA" w:rsidR="003D2568" w:rsidRPr="00907F75" w:rsidRDefault="003D2568" w:rsidP="00907F75">
      <w:pPr>
        <w:pStyle w:val="IntroParagraph"/>
      </w:pPr>
      <w:r>
        <w:t xml:space="preserve">Ensuring that </w:t>
      </w:r>
      <w:r w:rsidR="08BF7405">
        <w:t>our</w:t>
      </w:r>
      <w:r>
        <w:t xml:space="preserve"> customers are aware of our role and can take full advantage of the services we provide</w:t>
      </w:r>
      <w:r w:rsidR="00D55625">
        <w:t>.</w:t>
      </w:r>
    </w:p>
    <w:p w14:paraId="106F6A0C" w14:textId="25FA4368" w:rsidR="003D2568" w:rsidRPr="00907F75" w:rsidRDefault="00D55625" w:rsidP="003D2568">
      <w:pPr>
        <w:pStyle w:val="Heading2"/>
        <w:rPr>
          <w:color w:val="00428B" w:themeColor="text2"/>
        </w:rPr>
      </w:pPr>
      <w:bookmarkStart w:id="83" w:name="_TOC_250021"/>
      <w:bookmarkStart w:id="84" w:name="_Toc166162325"/>
      <w:bookmarkStart w:id="85" w:name="_Toc172559409"/>
      <w:r>
        <w:rPr>
          <w:color w:val="00428B" w:themeColor="text2"/>
        </w:rPr>
        <w:t xml:space="preserve">How to make an enquiry or </w:t>
      </w:r>
      <w:r w:rsidR="003D2568" w:rsidRPr="00907F75">
        <w:rPr>
          <w:color w:val="00428B" w:themeColor="text2"/>
        </w:rPr>
        <w:t xml:space="preserve">find more </w:t>
      </w:r>
      <w:bookmarkEnd w:id="83"/>
      <w:r w:rsidR="003D2568" w:rsidRPr="00907F75">
        <w:rPr>
          <w:color w:val="00428B" w:themeColor="text2"/>
        </w:rPr>
        <w:t>information</w:t>
      </w:r>
      <w:bookmarkEnd w:id="84"/>
      <w:bookmarkEnd w:id="85"/>
      <w:r>
        <w:rPr>
          <w:color w:val="00428B" w:themeColor="text2"/>
        </w:rPr>
        <w:t xml:space="preserve"> </w:t>
      </w:r>
    </w:p>
    <w:p w14:paraId="1D44165E" w14:textId="77777777" w:rsidR="003D2568" w:rsidRDefault="003D2568" w:rsidP="00907F75">
      <w:pPr>
        <w:pStyle w:val="BodyText"/>
        <w:spacing w:before="137" w:line="256" w:lineRule="auto"/>
        <w:ind w:right="993"/>
      </w:pPr>
      <w:r>
        <w:rPr>
          <w:color w:val="231F1F"/>
        </w:rPr>
        <w:t>We are focused on listening and responding to our customers’ needs and expectations,</w:t>
      </w:r>
      <w:r>
        <w:rPr>
          <w:color w:val="231F1F"/>
          <w:spacing w:val="-68"/>
        </w:rPr>
        <w:t xml:space="preserve"> </w:t>
      </w:r>
      <w:r>
        <w:rPr>
          <w:color w:val="231F1F"/>
        </w:rPr>
        <w:t>delivering on our promises and working together to build awareness and mutual</w:t>
      </w:r>
      <w:r>
        <w:rPr>
          <w:color w:val="231F1F"/>
          <w:spacing w:val="1"/>
        </w:rPr>
        <w:t xml:space="preserve"> </w:t>
      </w:r>
      <w:r>
        <w:rPr>
          <w:color w:val="231F1F"/>
        </w:rPr>
        <w:t>understanding.</w:t>
      </w:r>
    </w:p>
    <w:p w14:paraId="199C51F1" w14:textId="7ACEA5CC" w:rsidR="003D2568" w:rsidRPr="00907F75" w:rsidRDefault="2E70876A" w:rsidP="00907F75">
      <w:pPr>
        <w:pStyle w:val="BodyText"/>
        <w:spacing w:before="199" w:line="256" w:lineRule="auto"/>
        <w:ind w:right="234"/>
      </w:pPr>
      <w:r>
        <w:rPr>
          <w:color w:val="231F1F"/>
        </w:rPr>
        <w:t xml:space="preserve">There are multiple ways to </w:t>
      </w:r>
      <w:r w:rsidR="38735852">
        <w:rPr>
          <w:color w:val="231F1F"/>
        </w:rPr>
        <w:t>contact</w:t>
      </w:r>
      <w:r>
        <w:rPr>
          <w:color w:val="231F1F"/>
        </w:rPr>
        <w:t xml:space="preserve"> us </w:t>
      </w:r>
      <w:r w:rsidR="7AF36FFF">
        <w:rPr>
          <w:color w:val="231F1F"/>
        </w:rPr>
        <w:t>if</w:t>
      </w:r>
      <w:r>
        <w:rPr>
          <w:color w:val="231F1F"/>
        </w:rPr>
        <w:t xml:space="preserve"> you wish to </w:t>
      </w:r>
      <w:r w:rsidR="524C9BE5">
        <w:rPr>
          <w:color w:val="231F1F"/>
        </w:rPr>
        <w:t xml:space="preserve">make an enquiry or </w:t>
      </w:r>
      <w:r>
        <w:rPr>
          <w:color w:val="231F1F"/>
        </w:rPr>
        <w:t>obtain more information on our</w:t>
      </w:r>
      <w:r>
        <w:rPr>
          <w:color w:val="231F1F"/>
          <w:spacing w:val="-1"/>
        </w:rPr>
        <w:t xml:space="preserve"> </w:t>
      </w:r>
      <w:r>
        <w:rPr>
          <w:color w:val="231F1F"/>
        </w:rPr>
        <w:t>work</w:t>
      </w:r>
      <w:r>
        <w:rPr>
          <w:color w:val="231F1F"/>
          <w:spacing w:val="1"/>
        </w:rPr>
        <w:t xml:space="preserve"> </w:t>
      </w:r>
      <w:r>
        <w:rPr>
          <w:color w:val="231F1F"/>
        </w:rPr>
        <w:t>in the</w:t>
      </w:r>
      <w:r>
        <w:rPr>
          <w:color w:val="231F1F"/>
          <w:spacing w:val="-3"/>
        </w:rPr>
        <w:t xml:space="preserve"> </w:t>
      </w:r>
      <w:bookmarkStart w:id="86" w:name="_Int_eDdFTAeo"/>
      <w:r w:rsidR="10ADE801">
        <w:rPr>
          <w:color w:val="231F1F"/>
        </w:rPr>
        <w:t>District</w:t>
      </w:r>
      <w:bookmarkEnd w:id="86"/>
      <w:r w:rsidR="10ADE801">
        <w:rPr>
          <w:color w:val="231F1F"/>
        </w:rPr>
        <w:t xml:space="preserve">. </w:t>
      </w:r>
    </w:p>
    <w:p w14:paraId="31F322C0" w14:textId="77777777" w:rsidR="00D43AB4" w:rsidRDefault="00D43AB4" w:rsidP="00D43AB4">
      <w:pPr>
        <w:pStyle w:val="Heading3"/>
      </w:pPr>
      <w:bookmarkStart w:id="87" w:name="_Toc172559410"/>
      <w:r>
        <w:rPr>
          <w:color w:val="231F1F"/>
        </w:rPr>
        <w:t>By</w:t>
      </w:r>
      <w:r>
        <w:rPr>
          <w:color w:val="231F1F"/>
          <w:spacing w:val="-2"/>
        </w:rPr>
        <w:t xml:space="preserve"> </w:t>
      </w:r>
      <w:r>
        <w:rPr>
          <w:color w:val="231F1F"/>
        </w:rPr>
        <w:t>phone</w:t>
      </w:r>
      <w:bookmarkEnd w:id="87"/>
    </w:p>
    <w:p w14:paraId="5788FAA8" w14:textId="544EED6A" w:rsidR="00D43AB4" w:rsidRPr="00572343" w:rsidRDefault="1A9AD589" w:rsidP="00D43AB4">
      <w:pPr>
        <w:pStyle w:val="BodyText"/>
        <w:spacing w:before="199" w:line="256" w:lineRule="auto"/>
        <w:ind w:right="234"/>
        <w:rPr>
          <w:color w:val="231F1F"/>
        </w:rPr>
      </w:pPr>
      <w:r w:rsidRPr="059D43BD">
        <w:rPr>
          <w:color w:val="231F1F"/>
        </w:rPr>
        <w:t>For general enquiries contact us on 131 722</w:t>
      </w:r>
      <w:r w:rsidR="633C7CED" w:rsidRPr="059D43BD">
        <w:rPr>
          <w:color w:val="231F1F"/>
        </w:rPr>
        <w:t xml:space="preserve">. </w:t>
      </w:r>
      <w:r w:rsidRPr="059D43BD">
        <w:rPr>
          <w:color w:val="231F1F"/>
        </w:rPr>
        <w:t>Overseas callers can reach us on +61 3 9679 7100.</w:t>
      </w:r>
    </w:p>
    <w:p w14:paraId="3D04DDAB" w14:textId="77777777" w:rsidR="00D43AB4" w:rsidRPr="00572343" w:rsidRDefault="00D43AB4" w:rsidP="00D43AB4">
      <w:pPr>
        <w:pStyle w:val="Heading3"/>
      </w:pPr>
      <w:bookmarkStart w:id="88" w:name="_Toc172559411"/>
      <w:r w:rsidRPr="00572343">
        <w:t>In writing</w:t>
      </w:r>
      <w:bookmarkEnd w:id="88"/>
    </w:p>
    <w:p w14:paraId="484744D7" w14:textId="6034AA00" w:rsidR="00D43AB4" w:rsidRPr="00D43AB4" w:rsidRDefault="00D43AB4" w:rsidP="00D43AB4">
      <w:pPr>
        <w:pStyle w:val="BodyText"/>
        <w:spacing w:before="199" w:line="256" w:lineRule="auto"/>
        <w:ind w:right="234"/>
        <w:rPr>
          <w:color w:val="231F1F"/>
        </w:rPr>
      </w:pPr>
      <w:r>
        <w:rPr>
          <w:color w:val="231F1F"/>
        </w:rPr>
        <w:t>You</w:t>
      </w:r>
      <w:r w:rsidRPr="00572343">
        <w:rPr>
          <w:color w:val="231F1F"/>
        </w:rPr>
        <w:t xml:space="preserve"> </w:t>
      </w:r>
      <w:r>
        <w:rPr>
          <w:color w:val="231F1F"/>
        </w:rPr>
        <w:t>can</w:t>
      </w:r>
      <w:r w:rsidRPr="00572343">
        <w:rPr>
          <w:color w:val="231F1F"/>
        </w:rPr>
        <w:t xml:space="preserve"> </w:t>
      </w:r>
      <w:r>
        <w:rPr>
          <w:color w:val="231F1F"/>
        </w:rPr>
        <w:t>write</w:t>
      </w:r>
      <w:r w:rsidRPr="00572343">
        <w:rPr>
          <w:color w:val="231F1F"/>
        </w:rPr>
        <w:t xml:space="preserve"> </w:t>
      </w:r>
      <w:r>
        <w:rPr>
          <w:color w:val="231F1F"/>
        </w:rPr>
        <w:t>to</w:t>
      </w:r>
      <w:r w:rsidRPr="00572343">
        <w:rPr>
          <w:color w:val="231F1F"/>
        </w:rPr>
        <w:t xml:space="preserve"> </w:t>
      </w:r>
      <w:r>
        <w:rPr>
          <w:color w:val="231F1F"/>
        </w:rPr>
        <w:t>us</w:t>
      </w:r>
      <w:r w:rsidRPr="00572343">
        <w:rPr>
          <w:color w:val="231F1F"/>
        </w:rPr>
        <w:t xml:space="preserve"> </w:t>
      </w:r>
      <w:r>
        <w:rPr>
          <w:color w:val="231F1F"/>
        </w:rPr>
        <w:t>at: enquiries@melbournewater.com.au or PO</w:t>
      </w:r>
      <w:r w:rsidRPr="00572343">
        <w:rPr>
          <w:color w:val="231F1F"/>
        </w:rPr>
        <w:t xml:space="preserve"> </w:t>
      </w:r>
      <w:r>
        <w:rPr>
          <w:color w:val="231F1F"/>
        </w:rPr>
        <w:t>Box</w:t>
      </w:r>
      <w:r w:rsidRPr="00572343">
        <w:rPr>
          <w:color w:val="231F1F"/>
        </w:rPr>
        <w:t xml:space="preserve"> </w:t>
      </w:r>
      <w:r>
        <w:rPr>
          <w:color w:val="231F1F"/>
        </w:rPr>
        <w:t>4342,</w:t>
      </w:r>
      <w:r w:rsidRPr="00572343">
        <w:rPr>
          <w:color w:val="231F1F"/>
        </w:rPr>
        <w:t xml:space="preserve"> </w:t>
      </w:r>
      <w:r>
        <w:rPr>
          <w:color w:val="231F1F"/>
        </w:rPr>
        <w:t>Melbourne</w:t>
      </w:r>
      <w:r w:rsidRPr="00572343">
        <w:rPr>
          <w:color w:val="231F1F"/>
        </w:rPr>
        <w:t xml:space="preserve"> </w:t>
      </w:r>
      <w:r>
        <w:rPr>
          <w:color w:val="231F1F"/>
        </w:rPr>
        <w:t>VIC</w:t>
      </w:r>
      <w:r w:rsidRPr="00572343">
        <w:rPr>
          <w:color w:val="231F1F"/>
        </w:rPr>
        <w:t xml:space="preserve"> </w:t>
      </w:r>
      <w:r>
        <w:rPr>
          <w:color w:val="231F1F"/>
        </w:rPr>
        <w:t>3001.</w:t>
      </w:r>
    </w:p>
    <w:p w14:paraId="2F7D6B84" w14:textId="0C7D9199" w:rsidR="003D2568" w:rsidRDefault="003D2568" w:rsidP="00907F75">
      <w:pPr>
        <w:pStyle w:val="Heading3"/>
      </w:pPr>
      <w:bookmarkStart w:id="89" w:name="_Toc172559412"/>
      <w:r>
        <w:t>Online</w:t>
      </w:r>
      <w:bookmarkEnd w:id="89"/>
    </w:p>
    <w:p w14:paraId="5A4B02CA" w14:textId="34EE9043" w:rsidR="00572343" w:rsidRDefault="03698CB9" w:rsidP="00907F75">
      <w:pPr>
        <w:pStyle w:val="BodyText"/>
        <w:spacing w:before="200" w:line="456" w:lineRule="auto"/>
        <w:ind w:right="3140"/>
        <w:rPr>
          <w:color w:val="231F1F"/>
        </w:rPr>
      </w:pPr>
      <w:bookmarkStart w:id="90" w:name="_Int_LUEfsKJf"/>
      <w:r w:rsidRPr="059D43BD">
        <w:rPr>
          <w:color w:val="231F1F"/>
        </w:rPr>
        <w:t>Let’s</w:t>
      </w:r>
      <w:bookmarkEnd w:id="90"/>
      <w:r w:rsidRPr="059D43BD">
        <w:rPr>
          <w:color w:val="231F1F"/>
        </w:rPr>
        <w:t xml:space="preserve"> Talk - </w:t>
      </w:r>
      <w:hyperlink r:id="rId34">
        <w:r w:rsidRPr="059D43BD">
          <w:rPr>
            <w:rStyle w:val="Hyperlink"/>
          </w:rPr>
          <w:t>letstalk.melbournewater.com.au/kwr</w:t>
        </w:r>
      </w:hyperlink>
    </w:p>
    <w:p w14:paraId="158EF851" w14:textId="2060781F" w:rsidR="00907F75" w:rsidRDefault="00907F75" w:rsidP="00907F75">
      <w:pPr>
        <w:pStyle w:val="BodyText"/>
        <w:spacing w:before="200" w:line="456" w:lineRule="auto"/>
        <w:ind w:right="3140"/>
        <w:rPr>
          <w:color w:val="00428A"/>
          <w:spacing w:val="-68"/>
        </w:rPr>
      </w:pPr>
      <w:r>
        <w:rPr>
          <w:color w:val="231F1F"/>
        </w:rPr>
        <w:t>W</w:t>
      </w:r>
      <w:r w:rsidR="003D2568">
        <w:rPr>
          <w:color w:val="231F1F"/>
        </w:rPr>
        <w:t xml:space="preserve">ebsite </w:t>
      </w:r>
      <w:r>
        <w:rPr>
          <w:color w:val="231F1F"/>
        </w:rPr>
        <w:t>-</w:t>
      </w:r>
      <w:r w:rsidR="003D2568">
        <w:rPr>
          <w:color w:val="231F1F"/>
        </w:rPr>
        <w:t xml:space="preserve"> </w:t>
      </w:r>
      <w:hyperlink r:id="rId35">
        <w:r w:rsidR="003D2568">
          <w:rPr>
            <w:color w:val="00428A"/>
            <w:u w:val="single" w:color="00428A"/>
          </w:rPr>
          <w:t>www.melbournewater.com.au/kooweerup</w:t>
        </w:r>
      </w:hyperlink>
      <w:r w:rsidR="003D2568">
        <w:rPr>
          <w:color w:val="00428A"/>
          <w:spacing w:val="-68"/>
        </w:rPr>
        <w:t xml:space="preserve"> </w:t>
      </w:r>
    </w:p>
    <w:p w14:paraId="79926C7C" w14:textId="399D2EF3" w:rsidR="003D2568" w:rsidRDefault="003D2568" w:rsidP="00907F75">
      <w:pPr>
        <w:pStyle w:val="BodyText"/>
        <w:spacing w:before="200" w:line="456" w:lineRule="auto"/>
        <w:ind w:right="3140"/>
      </w:pPr>
      <w:r>
        <w:rPr>
          <w:color w:val="231F1F"/>
        </w:rPr>
        <w:t xml:space="preserve">Facebook </w:t>
      </w:r>
      <w:r w:rsidR="00907F75">
        <w:rPr>
          <w:color w:val="231F1F"/>
        </w:rPr>
        <w:t xml:space="preserve">- </w:t>
      </w:r>
      <w:hyperlink r:id="rId36">
        <w:r>
          <w:rPr>
            <w:color w:val="00428A"/>
            <w:u w:val="single" w:color="00428A"/>
          </w:rPr>
          <w:t>www.facebook.com/melbournewater</w:t>
        </w:r>
      </w:hyperlink>
    </w:p>
    <w:p w14:paraId="5833507C" w14:textId="5F0F2B04" w:rsidR="003D2568" w:rsidRPr="00572343" w:rsidRDefault="003D2568" w:rsidP="00572343">
      <w:pPr>
        <w:pStyle w:val="BodyText"/>
        <w:spacing w:line="239" w:lineRule="exact"/>
        <w:rPr>
          <w:color w:val="00428A"/>
        </w:rPr>
      </w:pPr>
      <w:r>
        <w:rPr>
          <w:color w:val="231F1F"/>
        </w:rPr>
        <w:t>Twitter</w:t>
      </w:r>
      <w:r w:rsidR="00907F75">
        <w:rPr>
          <w:color w:val="231F1F"/>
        </w:rPr>
        <w:t xml:space="preserve"> </w:t>
      </w:r>
      <w:r w:rsidR="00907F75">
        <w:rPr>
          <w:color w:val="231F1F"/>
          <w:spacing w:val="-4"/>
        </w:rPr>
        <w:t>-</w:t>
      </w:r>
      <w:r>
        <w:rPr>
          <w:color w:val="231F1F"/>
          <w:spacing w:val="-3"/>
        </w:rPr>
        <w:t xml:space="preserve"> </w:t>
      </w:r>
      <w:hyperlink r:id="rId37" w:history="1">
        <w:r w:rsidR="00572343" w:rsidRPr="00495035">
          <w:rPr>
            <w:rStyle w:val="Hyperlink"/>
          </w:rPr>
          <w:t>https://twitter.com/MelbourneWater</w:t>
        </w:r>
      </w:hyperlink>
    </w:p>
    <w:p w14:paraId="7A0C56D6" w14:textId="77777777" w:rsidR="008D6219" w:rsidRDefault="008D6219" w:rsidP="00907F75">
      <w:pPr>
        <w:pStyle w:val="Heading3"/>
      </w:pPr>
    </w:p>
    <w:p w14:paraId="43A399C9" w14:textId="1B7BDE50" w:rsidR="003D2568" w:rsidRDefault="003D2568" w:rsidP="00907F75">
      <w:pPr>
        <w:pStyle w:val="Heading3"/>
      </w:pPr>
      <w:bookmarkStart w:id="91" w:name="_Toc172559413"/>
      <w:r w:rsidRPr="00907F75">
        <w:t>Interpreter and TTY services</w:t>
      </w:r>
      <w:bookmarkEnd w:id="91"/>
    </w:p>
    <w:p w14:paraId="764F8DB5" w14:textId="77777777" w:rsidR="003D2568" w:rsidRPr="00907F75" w:rsidRDefault="003D2568" w:rsidP="00907F75">
      <w:pPr>
        <w:pStyle w:val="BodyText"/>
        <w:spacing w:before="199" w:line="256" w:lineRule="auto"/>
        <w:ind w:right="234"/>
        <w:rPr>
          <w:color w:val="231F1F"/>
        </w:rPr>
      </w:pPr>
      <w:r>
        <w:rPr>
          <w:color w:val="231F1F"/>
        </w:rPr>
        <w:t>Melbourne Water provides an interpreter service for people of non-English speaking</w:t>
      </w:r>
      <w:r w:rsidRPr="00907F75">
        <w:rPr>
          <w:color w:val="231F1F"/>
        </w:rPr>
        <w:t xml:space="preserve"> </w:t>
      </w:r>
      <w:r>
        <w:rPr>
          <w:color w:val="231F1F"/>
        </w:rPr>
        <w:t>backgrounds</w:t>
      </w:r>
      <w:r w:rsidRPr="00907F75">
        <w:rPr>
          <w:color w:val="231F1F"/>
        </w:rPr>
        <w:t xml:space="preserve"> </w:t>
      </w:r>
      <w:r>
        <w:rPr>
          <w:color w:val="231F1F"/>
        </w:rPr>
        <w:t>and</w:t>
      </w:r>
      <w:r w:rsidRPr="00907F75">
        <w:rPr>
          <w:color w:val="231F1F"/>
        </w:rPr>
        <w:t xml:space="preserve"> </w:t>
      </w:r>
      <w:r>
        <w:rPr>
          <w:color w:val="231F1F"/>
        </w:rPr>
        <w:t>a</w:t>
      </w:r>
      <w:r w:rsidRPr="00907F75">
        <w:rPr>
          <w:color w:val="231F1F"/>
        </w:rPr>
        <w:t xml:space="preserve"> </w:t>
      </w:r>
      <w:r>
        <w:rPr>
          <w:color w:val="231F1F"/>
        </w:rPr>
        <w:t>service</w:t>
      </w:r>
      <w:r w:rsidRPr="00907F75">
        <w:rPr>
          <w:color w:val="231F1F"/>
        </w:rPr>
        <w:t xml:space="preserve"> </w:t>
      </w:r>
      <w:r>
        <w:rPr>
          <w:color w:val="231F1F"/>
        </w:rPr>
        <w:t>for</w:t>
      </w:r>
      <w:r w:rsidRPr="00907F75">
        <w:rPr>
          <w:color w:val="231F1F"/>
        </w:rPr>
        <w:t xml:space="preserve"> </w:t>
      </w:r>
      <w:r>
        <w:rPr>
          <w:color w:val="231F1F"/>
        </w:rPr>
        <w:t>the</w:t>
      </w:r>
      <w:r w:rsidRPr="00907F75">
        <w:rPr>
          <w:color w:val="231F1F"/>
        </w:rPr>
        <w:t xml:space="preserve"> </w:t>
      </w:r>
      <w:r>
        <w:rPr>
          <w:color w:val="231F1F"/>
        </w:rPr>
        <w:t>hearing</w:t>
      </w:r>
      <w:r w:rsidRPr="00907F75">
        <w:rPr>
          <w:color w:val="231F1F"/>
        </w:rPr>
        <w:t xml:space="preserve"> </w:t>
      </w:r>
      <w:r>
        <w:rPr>
          <w:color w:val="231F1F"/>
        </w:rPr>
        <w:t>impaired.</w:t>
      </w:r>
    </w:p>
    <w:p w14:paraId="64FC42DA" w14:textId="77777777" w:rsidR="003D2568" w:rsidRPr="00907F75" w:rsidRDefault="003D2568" w:rsidP="00907F75">
      <w:pPr>
        <w:pStyle w:val="BodyText"/>
        <w:spacing w:before="199" w:line="256" w:lineRule="auto"/>
        <w:ind w:right="234"/>
        <w:rPr>
          <w:color w:val="231F1F"/>
        </w:rPr>
      </w:pPr>
      <w:r>
        <w:rPr>
          <w:color w:val="231F1F"/>
        </w:rPr>
        <w:t>For</w:t>
      </w:r>
      <w:r w:rsidRPr="00907F75">
        <w:rPr>
          <w:color w:val="231F1F"/>
        </w:rPr>
        <w:t xml:space="preserve"> </w:t>
      </w:r>
      <w:r>
        <w:rPr>
          <w:color w:val="231F1F"/>
        </w:rPr>
        <w:t>translating</w:t>
      </w:r>
      <w:r w:rsidRPr="00907F75">
        <w:rPr>
          <w:color w:val="231F1F"/>
        </w:rPr>
        <w:t xml:space="preserve"> </w:t>
      </w:r>
      <w:r>
        <w:rPr>
          <w:color w:val="231F1F"/>
        </w:rPr>
        <w:t>and</w:t>
      </w:r>
      <w:r w:rsidRPr="00907F75">
        <w:rPr>
          <w:color w:val="231F1F"/>
        </w:rPr>
        <w:t xml:space="preserve"> </w:t>
      </w:r>
      <w:r>
        <w:rPr>
          <w:color w:val="231F1F"/>
        </w:rPr>
        <w:t>interpreting service</w:t>
      </w:r>
      <w:r w:rsidRPr="00907F75">
        <w:rPr>
          <w:color w:val="231F1F"/>
        </w:rPr>
        <w:t xml:space="preserve"> </w:t>
      </w:r>
      <w:r>
        <w:rPr>
          <w:color w:val="231F1F"/>
        </w:rPr>
        <w:t>(TIS),</w:t>
      </w:r>
      <w:r w:rsidRPr="00907F75">
        <w:rPr>
          <w:color w:val="231F1F"/>
        </w:rPr>
        <w:t xml:space="preserve"> </w:t>
      </w:r>
      <w:r>
        <w:rPr>
          <w:color w:val="231F1F"/>
        </w:rPr>
        <w:t>please</w:t>
      </w:r>
      <w:r w:rsidRPr="00907F75">
        <w:rPr>
          <w:color w:val="231F1F"/>
        </w:rPr>
        <w:t xml:space="preserve"> </w:t>
      </w:r>
      <w:r>
        <w:rPr>
          <w:color w:val="231F1F"/>
        </w:rPr>
        <w:t>call</w:t>
      </w:r>
      <w:r w:rsidRPr="00907F75">
        <w:rPr>
          <w:color w:val="231F1F"/>
        </w:rPr>
        <w:t xml:space="preserve"> </w:t>
      </w:r>
      <w:r>
        <w:rPr>
          <w:color w:val="231F1F"/>
        </w:rPr>
        <w:t>131</w:t>
      </w:r>
      <w:r w:rsidRPr="00907F75">
        <w:rPr>
          <w:color w:val="231F1F"/>
        </w:rPr>
        <w:t xml:space="preserve"> </w:t>
      </w:r>
      <w:r>
        <w:rPr>
          <w:color w:val="231F1F"/>
        </w:rPr>
        <w:t>450</w:t>
      </w:r>
    </w:p>
    <w:p w14:paraId="3C9D86D4" w14:textId="77777777" w:rsidR="003D2568" w:rsidRPr="00907F75" w:rsidRDefault="003D2568" w:rsidP="00907F75">
      <w:pPr>
        <w:pStyle w:val="BodyText"/>
        <w:spacing w:before="199" w:line="256" w:lineRule="auto"/>
        <w:ind w:right="234"/>
        <w:rPr>
          <w:color w:val="231F1F"/>
        </w:rPr>
      </w:pPr>
      <w:r>
        <w:rPr>
          <w:color w:val="231F1F"/>
        </w:rPr>
        <w:t>For hearing or speech impairment services, please call:</w:t>
      </w:r>
      <w:r w:rsidRPr="00907F75">
        <w:rPr>
          <w:color w:val="231F1F"/>
        </w:rPr>
        <w:t xml:space="preserve"> </w:t>
      </w:r>
      <w:r>
        <w:rPr>
          <w:color w:val="231F1F"/>
        </w:rPr>
        <w:t>TTY/voice</w:t>
      </w:r>
      <w:r w:rsidRPr="00907F75">
        <w:rPr>
          <w:color w:val="231F1F"/>
        </w:rPr>
        <w:t xml:space="preserve"> </w:t>
      </w:r>
      <w:r>
        <w:rPr>
          <w:color w:val="231F1F"/>
        </w:rPr>
        <w:t>calls: 133</w:t>
      </w:r>
      <w:r w:rsidRPr="00907F75">
        <w:rPr>
          <w:color w:val="231F1F"/>
        </w:rPr>
        <w:t xml:space="preserve"> </w:t>
      </w:r>
      <w:r>
        <w:rPr>
          <w:color w:val="231F1F"/>
        </w:rPr>
        <w:t>677</w:t>
      </w:r>
    </w:p>
    <w:p w14:paraId="024A407F" w14:textId="77777777" w:rsidR="003D2568" w:rsidRPr="00907F75" w:rsidRDefault="003D2568" w:rsidP="00907F75">
      <w:pPr>
        <w:pStyle w:val="BodyText"/>
        <w:spacing w:before="199" w:line="256" w:lineRule="auto"/>
        <w:ind w:right="234"/>
        <w:rPr>
          <w:color w:val="231F1F"/>
        </w:rPr>
      </w:pPr>
      <w:r>
        <w:rPr>
          <w:color w:val="231F1F"/>
        </w:rPr>
        <w:t>Speak</w:t>
      </w:r>
      <w:r w:rsidRPr="00907F75">
        <w:rPr>
          <w:color w:val="231F1F"/>
        </w:rPr>
        <w:t xml:space="preserve"> </w:t>
      </w:r>
      <w:r>
        <w:rPr>
          <w:color w:val="231F1F"/>
        </w:rPr>
        <w:t>and</w:t>
      </w:r>
      <w:r w:rsidRPr="00907F75">
        <w:rPr>
          <w:color w:val="231F1F"/>
        </w:rPr>
        <w:t xml:space="preserve"> </w:t>
      </w:r>
      <w:r>
        <w:rPr>
          <w:color w:val="231F1F"/>
        </w:rPr>
        <w:t>listen:</w:t>
      </w:r>
      <w:r w:rsidRPr="00907F75">
        <w:rPr>
          <w:color w:val="231F1F"/>
        </w:rPr>
        <w:t xml:space="preserve"> </w:t>
      </w:r>
      <w:r>
        <w:rPr>
          <w:color w:val="231F1F"/>
        </w:rPr>
        <w:t>1300</w:t>
      </w:r>
      <w:r w:rsidRPr="00907F75">
        <w:rPr>
          <w:color w:val="231F1F"/>
        </w:rPr>
        <w:t xml:space="preserve"> </w:t>
      </w:r>
      <w:r>
        <w:rPr>
          <w:color w:val="231F1F"/>
        </w:rPr>
        <w:t>555</w:t>
      </w:r>
      <w:r w:rsidRPr="00907F75">
        <w:rPr>
          <w:color w:val="231F1F"/>
        </w:rPr>
        <w:t xml:space="preserve"> </w:t>
      </w:r>
      <w:r>
        <w:rPr>
          <w:color w:val="231F1F"/>
        </w:rPr>
        <w:t>727</w:t>
      </w:r>
    </w:p>
    <w:p w14:paraId="7598F491" w14:textId="77777777" w:rsidR="003D2568" w:rsidRDefault="003D2568" w:rsidP="003D2568">
      <w:pPr>
        <w:sectPr w:rsidR="003D2568" w:rsidSect="00500A20">
          <w:pgSz w:w="11910" w:h="16840"/>
          <w:pgMar w:top="660" w:right="1000" w:bottom="580" w:left="980" w:header="352" w:footer="394" w:gutter="0"/>
          <w:cols w:space="720"/>
        </w:sectPr>
      </w:pPr>
    </w:p>
    <w:p w14:paraId="07EB53DF" w14:textId="77777777" w:rsidR="003D2568" w:rsidRDefault="003D2568" w:rsidP="003D2568">
      <w:pPr>
        <w:pStyle w:val="BodyText"/>
      </w:pPr>
    </w:p>
    <w:p w14:paraId="55CAAEA5" w14:textId="77777777" w:rsidR="003D2568" w:rsidRPr="00907F75" w:rsidRDefault="003D2568" w:rsidP="003D2568">
      <w:pPr>
        <w:pStyle w:val="Heading2"/>
        <w:rPr>
          <w:color w:val="00428B" w:themeColor="text2"/>
        </w:rPr>
      </w:pPr>
      <w:bookmarkStart w:id="92" w:name="_TOC_250019"/>
      <w:bookmarkStart w:id="93" w:name="_Toc166162327"/>
      <w:bookmarkStart w:id="94" w:name="_Toc172559414"/>
      <w:r w:rsidRPr="00907F75">
        <w:rPr>
          <w:color w:val="00428B" w:themeColor="text2"/>
        </w:rPr>
        <w:t xml:space="preserve">Consulting with our </w:t>
      </w:r>
      <w:bookmarkEnd w:id="92"/>
      <w:r w:rsidRPr="00907F75">
        <w:rPr>
          <w:color w:val="00428B" w:themeColor="text2"/>
        </w:rPr>
        <w:t>customers</w:t>
      </w:r>
      <w:bookmarkEnd w:id="93"/>
      <w:bookmarkEnd w:id="94"/>
    </w:p>
    <w:p w14:paraId="5D5582A7" w14:textId="015DEE4B" w:rsidR="003D2568" w:rsidRPr="00907F75" w:rsidRDefault="003D2568" w:rsidP="00907F75">
      <w:pPr>
        <w:pStyle w:val="BodyText"/>
        <w:spacing w:before="199" w:line="256" w:lineRule="auto"/>
        <w:ind w:right="234"/>
        <w:rPr>
          <w:color w:val="231F1F"/>
        </w:rPr>
      </w:pPr>
      <w:r w:rsidRPr="76770106">
        <w:rPr>
          <w:color w:val="231F1F"/>
        </w:rPr>
        <w:t xml:space="preserve">We are committed to engaging and consulting the community in relation to our operations and works. We are continually evaluating our programs to ensure they are meeting community expectations and provide </w:t>
      </w:r>
      <w:r w:rsidR="096260D7" w:rsidRPr="76770106">
        <w:rPr>
          <w:color w:val="231F1F"/>
        </w:rPr>
        <w:t>several</w:t>
      </w:r>
      <w:r w:rsidRPr="76770106">
        <w:rPr>
          <w:color w:val="231F1F"/>
        </w:rPr>
        <w:t xml:space="preserve"> avenues, both in-person and on-line, for the community to provide feedback and input.</w:t>
      </w:r>
    </w:p>
    <w:p w14:paraId="18977C2F" w14:textId="77777777" w:rsidR="00D55625" w:rsidRPr="00D55625" w:rsidRDefault="00D55625" w:rsidP="00D55625">
      <w:pPr>
        <w:pStyle w:val="Heading3"/>
      </w:pPr>
      <w:bookmarkStart w:id="95" w:name="_TOC_250020"/>
      <w:bookmarkStart w:id="96" w:name="_Toc166162326"/>
      <w:bookmarkStart w:id="97" w:name="_Toc172559415"/>
      <w:bookmarkStart w:id="98" w:name="_TOC_250018"/>
      <w:bookmarkStart w:id="99" w:name="_Toc166162328"/>
      <w:r w:rsidRPr="00D55625">
        <w:t xml:space="preserve">Koo Wee Rup – Longwarry Advisory </w:t>
      </w:r>
      <w:bookmarkEnd w:id="95"/>
      <w:r w:rsidRPr="00D55625">
        <w:t>Committee</w:t>
      </w:r>
      <w:bookmarkEnd w:id="96"/>
      <w:bookmarkEnd w:id="97"/>
    </w:p>
    <w:p w14:paraId="0683E8C0" w14:textId="4EF11865" w:rsidR="00D55625" w:rsidRDefault="00D55625" w:rsidP="00D55625">
      <w:pPr>
        <w:pStyle w:val="BodyText"/>
        <w:spacing w:before="199" w:line="256" w:lineRule="auto"/>
        <w:ind w:right="234"/>
        <w:rPr>
          <w:color w:val="231F1F"/>
        </w:rPr>
      </w:pPr>
      <w:r w:rsidRPr="76770106">
        <w:rPr>
          <w:color w:val="231F1F"/>
        </w:rPr>
        <w:t xml:space="preserve">The Koo Wee Rup – Longwarry Advisory Committee is a representative, ratepayer-based forum made up of members of the Koo Wee Rup – Longwarry Flood Protection District </w:t>
      </w:r>
      <w:r w:rsidR="35D74A9E" w:rsidRPr="76770106">
        <w:rPr>
          <w:color w:val="231F1F"/>
        </w:rPr>
        <w:t>and Melbourne</w:t>
      </w:r>
      <w:r w:rsidRPr="76770106">
        <w:rPr>
          <w:color w:val="231F1F"/>
        </w:rPr>
        <w:t xml:space="preserve"> Water.</w:t>
      </w:r>
    </w:p>
    <w:p w14:paraId="0D84C0C8" w14:textId="77777777" w:rsidR="00D55625" w:rsidRPr="00907F75" w:rsidRDefault="00D55625" w:rsidP="00D55625">
      <w:pPr>
        <w:pStyle w:val="BodyText"/>
        <w:spacing w:before="199" w:line="256" w:lineRule="auto"/>
        <w:ind w:right="234"/>
        <w:rPr>
          <w:color w:val="231F1F"/>
        </w:rPr>
      </w:pPr>
      <w:r>
        <w:rPr>
          <w:color w:val="231F1F"/>
        </w:rPr>
        <w:t>The Advisory Committee is convened by Melbourne Water and is made up of members of the</w:t>
      </w:r>
      <w:r w:rsidRPr="00907F75">
        <w:rPr>
          <w:color w:val="231F1F"/>
        </w:rPr>
        <w:t xml:space="preserve"> </w:t>
      </w:r>
      <w:r>
        <w:rPr>
          <w:color w:val="231F1F"/>
        </w:rPr>
        <w:t>local community, stakeholder interest groups and representatives from local councils. It meets</w:t>
      </w:r>
      <w:r w:rsidRPr="00907F75">
        <w:rPr>
          <w:color w:val="231F1F"/>
        </w:rPr>
        <w:t xml:space="preserve"> </w:t>
      </w:r>
      <w:r>
        <w:rPr>
          <w:color w:val="231F1F"/>
        </w:rPr>
        <w:t>every</w:t>
      </w:r>
      <w:r w:rsidRPr="00907F75">
        <w:rPr>
          <w:color w:val="231F1F"/>
        </w:rPr>
        <w:t xml:space="preserve"> </w:t>
      </w:r>
      <w:r>
        <w:rPr>
          <w:color w:val="231F1F"/>
        </w:rPr>
        <w:t>four</w:t>
      </w:r>
      <w:r w:rsidRPr="00907F75">
        <w:rPr>
          <w:color w:val="231F1F"/>
        </w:rPr>
        <w:t xml:space="preserve"> </w:t>
      </w:r>
      <w:r>
        <w:rPr>
          <w:color w:val="231F1F"/>
        </w:rPr>
        <w:t>months.</w:t>
      </w:r>
    </w:p>
    <w:p w14:paraId="38E46085" w14:textId="77777777" w:rsidR="00D55625" w:rsidRPr="00907F75" w:rsidRDefault="524C9BE5" w:rsidP="00D55625">
      <w:pPr>
        <w:pStyle w:val="BodyText"/>
        <w:spacing w:before="199" w:line="256" w:lineRule="auto"/>
        <w:ind w:right="234"/>
        <w:rPr>
          <w:color w:val="231F1F"/>
        </w:rPr>
      </w:pPr>
      <w:r w:rsidRPr="059D43BD">
        <w:rPr>
          <w:color w:val="231F1F"/>
        </w:rPr>
        <w:t xml:space="preserve">The Advisory Committee is not a decision-making body. It plays </w:t>
      </w:r>
      <w:bookmarkStart w:id="100" w:name="_Int_MQXcPskC"/>
      <w:r w:rsidRPr="059D43BD">
        <w:rPr>
          <w:color w:val="231F1F"/>
        </w:rPr>
        <w:t>an important role</w:t>
      </w:r>
      <w:bookmarkEnd w:id="100"/>
      <w:r w:rsidRPr="059D43BD">
        <w:rPr>
          <w:color w:val="231F1F"/>
        </w:rPr>
        <w:t xml:space="preserve"> in making recommendations to Melbourne Water on a range of matters relevant to ratepayers and residents living in the area. Melbourne Water will consult the Advisory Committee on the following:</w:t>
      </w:r>
    </w:p>
    <w:p w14:paraId="2C579A12" w14:textId="77777777" w:rsidR="00D55625" w:rsidRDefault="00D55625" w:rsidP="00D55625">
      <w:pPr>
        <w:pStyle w:val="ListBullet"/>
      </w:pPr>
      <w:r>
        <w:t>The</w:t>
      </w:r>
      <w:r>
        <w:rPr>
          <w:spacing w:val="-4"/>
        </w:rPr>
        <w:t xml:space="preserve"> </w:t>
      </w:r>
      <w:r>
        <w:t>proposed</w:t>
      </w:r>
      <w:r>
        <w:rPr>
          <w:spacing w:val="-2"/>
        </w:rPr>
        <w:t xml:space="preserve"> </w:t>
      </w:r>
      <w:r>
        <w:t>annual maintenance</w:t>
      </w:r>
      <w:r>
        <w:rPr>
          <w:spacing w:val="-6"/>
        </w:rPr>
        <w:t xml:space="preserve"> </w:t>
      </w:r>
      <w:r>
        <w:t>and</w:t>
      </w:r>
      <w:r>
        <w:rPr>
          <w:spacing w:val="-1"/>
        </w:rPr>
        <w:t xml:space="preserve"> </w:t>
      </w:r>
      <w:r>
        <w:t>renewals</w:t>
      </w:r>
      <w:r>
        <w:rPr>
          <w:spacing w:val="-3"/>
        </w:rPr>
        <w:t xml:space="preserve"> </w:t>
      </w:r>
      <w:r>
        <w:t>plan,</w:t>
      </w:r>
      <w:r>
        <w:rPr>
          <w:spacing w:val="-3"/>
        </w:rPr>
        <w:t xml:space="preserve"> </w:t>
      </w:r>
      <w:r>
        <w:t>including</w:t>
      </w:r>
      <w:r>
        <w:rPr>
          <w:spacing w:val="-1"/>
        </w:rPr>
        <w:t xml:space="preserve"> </w:t>
      </w:r>
      <w:r>
        <w:t>the</w:t>
      </w:r>
      <w:r>
        <w:rPr>
          <w:spacing w:val="-4"/>
        </w:rPr>
        <w:t xml:space="preserve"> </w:t>
      </w:r>
      <w:r>
        <w:t>prioritisation</w:t>
      </w:r>
      <w:r>
        <w:rPr>
          <w:spacing w:val="-1"/>
        </w:rPr>
        <w:t xml:space="preserve"> </w:t>
      </w:r>
      <w:r>
        <w:t>of</w:t>
      </w:r>
      <w:r>
        <w:rPr>
          <w:spacing w:val="-3"/>
        </w:rPr>
        <w:t xml:space="preserve"> </w:t>
      </w:r>
      <w:r>
        <w:t>works.</w:t>
      </w:r>
    </w:p>
    <w:p w14:paraId="37BE7084" w14:textId="77777777" w:rsidR="00D55625" w:rsidRDefault="00D55625" w:rsidP="00D55625">
      <w:pPr>
        <w:pStyle w:val="ListBullet"/>
      </w:pPr>
      <w:r>
        <w:t>The suitability of requests for unscheduled works that exceed the level of service specified</w:t>
      </w:r>
      <w:r>
        <w:rPr>
          <w:spacing w:val="-68"/>
        </w:rPr>
        <w:t xml:space="preserve"> </w:t>
      </w:r>
      <w:r>
        <w:t>in</w:t>
      </w:r>
      <w:r>
        <w:rPr>
          <w:spacing w:val="-1"/>
        </w:rPr>
        <w:t xml:space="preserve"> </w:t>
      </w:r>
      <w:r>
        <w:t>the</w:t>
      </w:r>
      <w:r>
        <w:rPr>
          <w:spacing w:val="-3"/>
        </w:rPr>
        <w:t xml:space="preserve"> </w:t>
      </w:r>
      <w:r>
        <w:t>Koo Wee Rup – Longwarry</w:t>
      </w:r>
      <w:r>
        <w:rPr>
          <w:spacing w:val="-2"/>
        </w:rPr>
        <w:t xml:space="preserve"> </w:t>
      </w:r>
      <w:r>
        <w:t>Flood Protection</w:t>
      </w:r>
      <w:r>
        <w:rPr>
          <w:spacing w:val="-1"/>
        </w:rPr>
        <w:t xml:space="preserve"> </w:t>
      </w:r>
      <w:r>
        <w:t>District</w:t>
      </w:r>
      <w:r>
        <w:rPr>
          <w:spacing w:val="-2"/>
        </w:rPr>
        <w:t xml:space="preserve"> </w:t>
      </w:r>
      <w:r>
        <w:t>Customer</w:t>
      </w:r>
      <w:r>
        <w:rPr>
          <w:spacing w:val="-3"/>
        </w:rPr>
        <w:t xml:space="preserve"> </w:t>
      </w:r>
      <w:r>
        <w:t>Service</w:t>
      </w:r>
      <w:r>
        <w:rPr>
          <w:spacing w:val="-3"/>
        </w:rPr>
        <w:t xml:space="preserve"> </w:t>
      </w:r>
      <w:r>
        <w:t>Charter.</w:t>
      </w:r>
    </w:p>
    <w:p w14:paraId="1FEF58D6" w14:textId="77777777" w:rsidR="00D55625" w:rsidRDefault="524C9BE5" w:rsidP="00D55625">
      <w:pPr>
        <w:pStyle w:val="ListBullet"/>
      </w:pPr>
      <w:r>
        <w:t>Other</w:t>
      </w:r>
      <w:r>
        <w:rPr>
          <w:spacing w:val="-1"/>
        </w:rPr>
        <w:t xml:space="preserve"> </w:t>
      </w:r>
      <w:r>
        <w:t>works</w:t>
      </w:r>
      <w:r>
        <w:rPr>
          <w:spacing w:val="-3"/>
        </w:rPr>
        <w:t xml:space="preserve"> </w:t>
      </w:r>
      <w:r>
        <w:t>that</w:t>
      </w:r>
      <w:r>
        <w:rPr>
          <w:spacing w:val="-2"/>
        </w:rPr>
        <w:t xml:space="preserve"> </w:t>
      </w:r>
      <w:r>
        <w:t>Melbourne</w:t>
      </w:r>
      <w:r>
        <w:rPr>
          <w:spacing w:val="-3"/>
        </w:rPr>
        <w:t xml:space="preserve"> </w:t>
      </w:r>
      <w:r>
        <w:t>Water</w:t>
      </w:r>
      <w:r>
        <w:rPr>
          <w:spacing w:val="-3"/>
        </w:rPr>
        <w:t xml:space="preserve"> </w:t>
      </w:r>
      <w:r>
        <w:t>proposes to</w:t>
      </w:r>
      <w:r>
        <w:rPr>
          <w:spacing w:val="-1"/>
        </w:rPr>
        <w:t xml:space="preserve"> </w:t>
      </w:r>
      <w:r>
        <w:t>undertake</w:t>
      </w:r>
      <w:r>
        <w:rPr>
          <w:spacing w:val="-1"/>
        </w:rPr>
        <w:t xml:space="preserve"> </w:t>
      </w:r>
      <w:r>
        <w:t>in</w:t>
      </w:r>
      <w:r>
        <w:rPr>
          <w:spacing w:val="-3"/>
        </w:rPr>
        <w:t xml:space="preserve"> </w:t>
      </w:r>
      <w:r>
        <w:t xml:space="preserve">the </w:t>
      </w:r>
      <w:bookmarkStart w:id="101" w:name="_Int_P5M8ghgS"/>
      <w:r>
        <w:t>District</w:t>
      </w:r>
      <w:bookmarkEnd w:id="101"/>
      <w:r>
        <w:t>.</w:t>
      </w:r>
    </w:p>
    <w:p w14:paraId="3C2FDE43" w14:textId="77777777" w:rsidR="00D55625" w:rsidRPr="00907F75" w:rsidRDefault="00D55625" w:rsidP="00D55625">
      <w:pPr>
        <w:pStyle w:val="BodyText"/>
        <w:spacing w:before="199" w:line="256" w:lineRule="auto"/>
        <w:ind w:right="234"/>
        <w:rPr>
          <w:color w:val="231F1F"/>
        </w:rPr>
      </w:pPr>
      <w:r>
        <w:rPr>
          <w:color w:val="231F1F"/>
        </w:rPr>
        <w:t>As a group that represents ratepayer interests, customers can contact members of the</w:t>
      </w:r>
      <w:r w:rsidRPr="00907F75">
        <w:rPr>
          <w:color w:val="231F1F"/>
        </w:rPr>
        <w:t xml:space="preserve"> </w:t>
      </w:r>
      <w:r>
        <w:rPr>
          <w:color w:val="231F1F"/>
        </w:rPr>
        <w:t>Advisory Committee for more information on our work in Koo Wee Rup – Longwarry.</w:t>
      </w:r>
      <w:r w:rsidRPr="00907F75">
        <w:rPr>
          <w:color w:val="231F1F"/>
        </w:rPr>
        <w:t xml:space="preserve"> </w:t>
      </w:r>
    </w:p>
    <w:p w14:paraId="136E85FC" w14:textId="77777777" w:rsidR="00D55625" w:rsidRPr="00907F75" w:rsidRDefault="00D55625" w:rsidP="00D55625">
      <w:pPr>
        <w:pStyle w:val="BodyText"/>
        <w:spacing w:before="199" w:line="256" w:lineRule="auto"/>
        <w:ind w:right="234"/>
      </w:pPr>
      <w:r>
        <w:rPr>
          <w:color w:val="231F1F"/>
        </w:rPr>
        <w:t>Melbourne Water publishes details on the Advisory Committee, including its members and</w:t>
      </w:r>
      <w:r w:rsidRPr="00907F75">
        <w:rPr>
          <w:color w:val="231F1F"/>
        </w:rPr>
        <w:t xml:space="preserve"> </w:t>
      </w:r>
      <w:r>
        <w:rPr>
          <w:color w:val="231F1F"/>
        </w:rPr>
        <w:t>activities,</w:t>
      </w:r>
      <w:r w:rsidRPr="00907F75">
        <w:rPr>
          <w:color w:val="231F1F"/>
        </w:rPr>
        <w:t xml:space="preserve"> </w:t>
      </w:r>
      <w:r>
        <w:rPr>
          <w:color w:val="231F1F"/>
        </w:rPr>
        <w:t>on</w:t>
      </w:r>
      <w:r w:rsidRPr="00907F75">
        <w:rPr>
          <w:color w:val="231F1F"/>
        </w:rPr>
        <w:t xml:space="preserve"> </w:t>
      </w:r>
      <w:r>
        <w:rPr>
          <w:color w:val="231F1F"/>
        </w:rPr>
        <w:t>its</w:t>
      </w:r>
      <w:r w:rsidRPr="00907F75">
        <w:rPr>
          <w:color w:val="231F1F"/>
        </w:rPr>
        <w:t xml:space="preserve"> </w:t>
      </w:r>
      <w:r>
        <w:rPr>
          <w:color w:val="231F1F"/>
        </w:rPr>
        <w:t xml:space="preserve">website at </w:t>
      </w:r>
      <w:hyperlink r:id="rId38">
        <w:r>
          <w:rPr>
            <w:color w:val="00428A"/>
            <w:u w:val="single" w:color="00428A"/>
          </w:rPr>
          <w:t>www.melbournewater.com.au/kooweerup</w:t>
        </w:r>
      </w:hyperlink>
      <w:r>
        <w:rPr>
          <w:color w:val="00428A"/>
          <w:u w:val="single" w:color="00428A"/>
        </w:rPr>
        <w:t>.</w:t>
      </w:r>
    </w:p>
    <w:p w14:paraId="34822C31" w14:textId="77777777" w:rsidR="003D2568" w:rsidRDefault="003D2568" w:rsidP="00907F75">
      <w:pPr>
        <w:pStyle w:val="Heading3"/>
      </w:pPr>
      <w:bookmarkStart w:id="102" w:name="_Toc172559416"/>
      <w:r>
        <w:t>Specific</w:t>
      </w:r>
      <w:r>
        <w:rPr>
          <w:spacing w:val="-1"/>
        </w:rPr>
        <w:t xml:space="preserve"> </w:t>
      </w:r>
      <w:bookmarkEnd w:id="98"/>
      <w:r w:rsidRPr="00907F75">
        <w:t>projects</w:t>
      </w:r>
      <w:bookmarkEnd w:id="99"/>
      <w:bookmarkEnd w:id="102"/>
    </w:p>
    <w:p w14:paraId="00E62062" w14:textId="27261469" w:rsidR="003D2568" w:rsidRPr="00907F75" w:rsidRDefault="2E70876A" w:rsidP="00907F75">
      <w:pPr>
        <w:pStyle w:val="BodyText"/>
        <w:spacing w:before="199" w:line="256" w:lineRule="auto"/>
        <w:ind w:right="234"/>
        <w:rPr>
          <w:color w:val="231F1F"/>
        </w:rPr>
      </w:pPr>
      <w:r w:rsidRPr="059D43BD">
        <w:rPr>
          <w:color w:val="231F1F"/>
        </w:rPr>
        <w:t xml:space="preserve">Melbourne Water develops communication and engagement plans for our major projects, including major renewal projects in </w:t>
      </w:r>
      <w:r w:rsidR="10ADE801" w:rsidRPr="059D43BD">
        <w:rPr>
          <w:color w:val="231F1F"/>
        </w:rPr>
        <w:t xml:space="preserve">the </w:t>
      </w:r>
      <w:bookmarkStart w:id="103" w:name="_Int_01rV5wHn"/>
      <w:r w:rsidR="10ADE801" w:rsidRPr="059D43BD">
        <w:rPr>
          <w:color w:val="231F1F"/>
        </w:rPr>
        <w:t>District</w:t>
      </w:r>
      <w:bookmarkEnd w:id="103"/>
      <w:r w:rsidRPr="059D43BD">
        <w:rPr>
          <w:color w:val="231F1F"/>
        </w:rPr>
        <w:t>. In designing our work, we commit to:</w:t>
      </w:r>
    </w:p>
    <w:p w14:paraId="1774F525" w14:textId="77777777" w:rsidR="003D2568" w:rsidRPr="00907F75" w:rsidRDefault="003D2568" w:rsidP="00907F75">
      <w:pPr>
        <w:pStyle w:val="ListBullet"/>
      </w:pPr>
      <w:r w:rsidRPr="00907F75">
        <w:t>Designing engagement programs and communication activities that reach the broadest customer base.</w:t>
      </w:r>
    </w:p>
    <w:p w14:paraId="7CED3FFD" w14:textId="77777777" w:rsidR="003D2568" w:rsidRPr="00907F75" w:rsidRDefault="003D2568" w:rsidP="00907F75">
      <w:pPr>
        <w:pStyle w:val="ListBullet"/>
      </w:pPr>
      <w:r w:rsidRPr="00907F75">
        <w:t>Communicating openly the action taken to deliver on commitments and how customer and stakeholder feedback has shaped our program activities.</w:t>
      </w:r>
    </w:p>
    <w:p w14:paraId="4BA0E189" w14:textId="3D1C92E5" w:rsidR="003D2568" w:rsidRPr="00907F75" w:rsidRDefault="003D2568" w:rsidP="00907F75">
      <w:pPr>
        <w:pStyle w:val="ListBullet"/>
      </w:pPr>
      <w:r w:rsidRPr="00907F75">
        <w:t>Designing engagement programs that provide an early opportunity for customers, stakeholders and the community to influence decisions associated with our work.</w:t>
      </w:r>
    </w:p>
    <w:p w14:paraId="73E997E1" w14:textId="06A6C224" w:rsidR="003D2568" w:rsidRPr="00D55625" w:rsidRDefault="003D2568" w:rsidP="00D55625">
      <w:pPr>
        <w:pStyle w:val="Heading2"/>
        <w:rPr>
          <w:color w:val="00428B" w:themeColor="text2"/>
        </w:rPr>
      </w:pPr>
      <w:bookmarkStart w:id="104" w:name="_TOC_250017"/>
      <w:bookmarkStart w:id="105" w:name="_Toc166162329"/>
      <w:bookmarkStart w:id="106" w:name="_Toc172559417"/>
      <w:bookmarkEnd w:id="104"/>
      <w:r w:rsidRPr="00D55625">
        <w:rPr>
          <w:color w:val="00428B" w:themeColor="text2"/>
        </w:rPr>
        <w:t>Privacy</w:t>
      </w:r>
      <w:bookmarkEnd w:id="105"/>
      <w:bookmarkEnd w:id="106"/>
    </w:p>
    <w:p w14:paraId="0A5E377E" w14:textId="66EDFDE9" w:rsidR="003D2568" w:rsidRPr="00907F75" w:rsidRDefault="2E70876A" w:rsidP="00907F75">
      <w:pPr>
        <w:pStyle w:val="BodyText"/>
        <w:spacing w:before="199" w:line="256" w:lineRule="auto"/>
        <w:ind w:right="234"/>
        <w:rPr>
          <w:color w:val="231F1F"/>
        </w:rPr>
      </w:pPr>
      <w:r w:rsidRPr="059D43BD">
        <w:rPr>
          <w:color w:val="231F1F"/>
        </w:rPr>
        <w:t xml:space="preserve">We only collect and handle personal information </w:t>
      </w:r>
      <w:r w:rsidR="115A2670" w:rsidRPr="059D43BD">
        <w:rPr>
          <w:color w:val="231F1F"/>
        </w:rPr>
        <w:t>to</w:t>
      </w:r>
      <w:r w:rsidRPr="059D43BD">
        <w:rPr>
          <w:color w:val="231F1F"/>
        </w:rPr>
        <w:t xml:space="preserve"> carry out our functions and activities. We are dedicated to protecting the privacy of the personal information we collect from our customers.</w:t>
      </w:r>
    </w:p>
    <w:p w14:paraId="0DE6668B" w14:textId="77777777" w:rsidR="00907F75" w:rsidRDefault="003D2568" w:rsidP="00907F75">
      <w:pPr>
        <w:pStyle w:val="BodyText"/>
        <w:spacing w:before="199" w:line="256" w:lineRule="auto"/>
        <w:ind w:right="234"/>
        <w:rPr>
          <w:color w:val="231F1F"/>
        </w:rPr>
      </w:pPr>
      <w:r>
        <w:rPr>
          <w:color w:val="231F1F"/>
        </w:rPr>
        <w:t>The Information Privacy Act 2000 (Vic) requires that we collect and handle personal</w:t>
      </w:r>
      <w:r w:rsidRPr="00907F75">
        <w:rPr>
          <w:color w:val="231F1F"/>
        </w:rPr>
        <w:t xml:space="preserve"> </w:t>
      </w:r>
      <w:r>
        <w:rPr>
          <w:color w:val="231F1F"/>
        </w:rPr>
        <w:t>information in a responsible manner. Melbourne Water’s Privacy Policy (2011) summarises our</w:t>
      </w:r>
      <w:r w:rsidRPr="00907F75">
        <w:rPr>
          <w:color w:val="231F1F"/>
        </w:rPr>
        <w:t xml:space="preserve"> </w:t>
      </w:r>
      <w:r>
        <w:rPr>
          <w:color w:val="231F1F"/>
        </w:rPr>
        <w:t>approach to maintaining information privacy. It also summarises how we will comply with our</w:t>
      </w:r>
      <w:r w:rsidRPr="00907F75">
        <w:rPr>
          <w:color w:val="231F1F"/>
        </w:rPr>
        <w:t xml:space="preserve"> </w:t>
      </w:r>
      <w:r>
        <w:rPr>
          <w:color w:val="231F1F"/>
        </w:rPr>
        <w:t>obligations</w:t>
      </w:r>
      <w:r w:rsidRPr="00907F75">
        <w:rPr>
          <w:color w:val="231F1F"/>
        </w:rPr>
        <w:t xml:space="preserve"> </w:t>
      </w:r>
      <w:r>
        <w:rPr>
          <w:color w:val="231F1F"/>
        </w:rPr>
        <w:t>under</w:t>
      </w:r>
      <w:r w:rsidRPr="00907F75">
        <w:rPr>
          <w:color w:val="231F1F"/>
        </w:rPr>
        <w:t xml:space="preserve"> </w:t>
      </w:r>
      <w:r>
        <w:rPr>
          <w:color w:val="231F1F"/>
        </w:rPr>
        <w:t>the</w:t>
      </w:r>
      <w:r w:rsidRPr="00907F75">
        <w:rPr>
          <w:color w:val="231F1F"/>
        </w:rPr>
        <w:t xml:space="preserve"> </w:t>
      </w:r>
      <w:r>
        <w:rPr>
          <w:color w:val="231F1F"/>
        </w:rPr>
        <w:t>Act.</w:t>
      </w:r>
    </w:p>
    <w:p w14:paraId="23B92DA2" w14:textId="77777777" w:rsidR="00907F75" w:rsidRDefault="003D2568" w:rsidP="00907F75">
      <w:pPr>
        <w:pStyle w:val="BodyText"/>
        <w:spacing w:before="199" w:line="256" w:lineRule="auto"/>
        <w:ind w:right="234"/>
        <w:rPr>
          <w:color w:val="231F1F"/>
        </w:rPr>
      </w:pPr>
      <w:r>
        <w:rPr>
          <w:color w:val="231F1F"/>
        </w:rPr>
        <w:t>For further information about our Privacy Policy, please visit our website or contact us at:</w:t>
      </w:r>
      <w:r w:rsidRPr="00907F75">
        <w:rPr>
          <w:color w:val="231F1F"/>
        </w:rPr>
        <w:t xml:space="preserve"> </w:t>
      </w:r>
    </w:p>
    <w:p w14:paraId="19377A2E" w14:textId="6D319F4D" w:rsidR="003D2568" w:rsidRPr="00907F75" w:rsidRDefault="003D2568" w:rsidP="00907F75">
      <w:pPr>
        <w:pStyle w:val="BodyText"/>
        <w:spacing w:before="199" w:line="256" w:lineRule="auto"/>
        <w:ind w:left="720" w:right="234"/>
        <w:rPr>
          <w:color w:val="231F1F"/>
        </w:rPr>
      </w:pPr>
      <w:r>
        <w:rPr>
          <w:color w:val="231F1F"/>
        </w:rPr>
        <w:t>Privacy Officer</w:t>
      </w:r>
    </w:p>
    <w:p w14:paraId="0056F6DB" w14:textId="77777777" w:rsidR="003D2568" w:rsidRPr="00907F75" w:rsidRDefault="003D2568" w:rsidP="00907F75">
      <w:pPr>
        <w:pStyle w:val="BodyText"/>
        <w:spacing w:before="199" w:line="256" w:lineRule="auto"/>
        <w:ind w:left="720" w:right="234"/>
        <w:rPr>
          <w:color w:val="231F1F"/>
        </w:rPr>
      </w:pPr>
      <w:r>
        <w:rPr>
          <w:color w:val="231F1F"/>
        </w:rPr>
        <w:t>Melbourne</w:t>
      </w:r>
      <w:r w:rsidRPr="00907F75">
        <w:rPr>
          <w:color w:val="231F1F"/>
        </w:rPr>
        <w:t xml:space="preserve"> </w:t>
      </w:r>
      <w:r>
        <w:rPr>
          <w:color w:val="231F1F"/>
        </w:rPr>
        <w:t>Water</w:t>
      </w:r>
    </w:p>
    <w:p w14:paraId="2348CF41" w14:textId="77777777" w:rsidR="003D2568" w:rsidRPr="00907F75" w:rsidRDefault="003D2568" w:rsidP="00907F75">
      <w:pPr>
        <w:pStyle w:val="BodyText"/>
        <w:spacing w:before="199" w:line="256" w:lineRule="auto"/>
        <w:ind w:left="720" w:right="234"/>
        <w:rPr>
          <w:color w:val="231F1F"/>
        </w:rPr>
      </w:pPr>
      <w:r>
        <w:rPr>
          <w:color w:val="231F1F"/>
        </w:rPr>
        <w:t>PO</w:t>
      </w:r>
      <w:r w:rsidRPr="00907F75">
        <w:rPr>
          <w:color w:val="231F1F"/>
        </w:rPr>
        <w:t xml:space="preserve"> </w:t>
      </w:r>
      <w:r>
        <w:rPr>
          <w:color w:val="231F1F"/>
        </w:rPr>
        <w:t>Box</w:t>
      </w:r>
      <w:r w:rsidRPr="00907F75">
        <w:rPr>
          <w:color w:val="231F1F"/>
        </w:rPr>
        <w:t xml:space="preserve"> </w:t>
      </w:r>
      <w:r>
        <w:rPr>
          <w:color w:val="231F1F"/>
        </w:rPr>
        <w:t>4342,</w:t>
      </w:r>
      <w:r w:rsidRPr="00907F75">
        <w:rPr>
          <w:color w:val="231F1F"/>
        </w:rPr>
        <w:t xml:space="preserve"> </w:t>
      </w:r>
      <w:r>
        <w:rPr>
          <w:color w:val="231F1F"/>
        </w:rPr>
        <w:t>Melbourne</w:t>
      </w:r>
      <w:r w:rsidRPr="00907F75">
        <w:rPr>
          <w:color w:val="231F1F"/>
        </w:rPr>
        <w:t xml:space="preserve"> </w:t>
      </w:r>
      <w:r>
        <w:rPr>
          <w:color w:val="231F1F"/>
        </w:rPr>
        <w:t>VIC</w:t>
      </w:r>
      <w:r w:rsidRPr="00907F75">
        <w:rPr>
          <w:color w:val="231F1F"/>
        </w:rPr>
        <w:t xml:space="preserve"> </w:t>
      </w:r>
      <w:r>
        <w:rPr>
          <w:color w:val="231F1F"/>
        </w:rPr>
        <w:t>3001</w:t>
      </w:r>
    </w:p>
    <w:p w14:paraId="3B43C416" w14:textId="77777777" w:rsidR="003D2568" w:rsidRPr="00907F75" w:rsidRDefault="003D2568" w:rsidP="00907F75">
      <w:pPr>
        <w:pStyle w:val="BodyText"/>
        <w:spacing w:before="199" w:line="256" w:lineRule="auto"/>
        <w:ind w:left="720" w:right="234"/>
        <w:rPr>
          <w:color w:val="231F1F"/>
        </w:rPr>
      </w:pPr>
      <w:r>
        <w:rPr>
          <w:color w:val="231F1F"/>
        </w:rPr>
        <w:t>Telephone</w:t>
      </w:r>
      <w:r w:rsidRPr="00907F75">
        <w:rPr>
          <w:color w:val="231F1F"/>
        </w:rPr>
        <w:t xml:space="preserve"> </w:t>
      </w:r>
      <w:r>
        <w:rPr>
          <w:color w:val="231F1F"/>
        </w:rPr>
        <w:t>131</w:t>
      </w:r>
      <w:r w:rsidRPr="00907F75">
        <w:rPr>
          <w:color w:val="231F1F"/>
        </w:rPr>
        <w:t xml:space="preserve"> </w:t>
      </w:r>
      <w:r>
        <w:rPr>
          <w:color w:val="231F1F"/>
        </w:rPr>
        <w:t>722</w:t>
      </w:r>
    </w:p>
    <w:p w14:paraId="31C64F31" w14:textId="7ECD83A5" w:rsidR="003D2568" w:rsidRDefault="003D2568" w:rsidP="00907F75">
      <w:pPr>
        <w:pStyle w:val="BodyText"/>
        <w:spacing w:before="199" w:line="256" w:lineRule="auto"/>
        <w:ind w:left="720" w:right="234"/>
        <w:rPr>
          <w:color w:val="231F1F"/>
        </w:rPr>
      </w:pPr>
      <w:r>
        <w:rPr>
          <w:color w:val="231F1F"/>
        </w:rPr>
        <w:t>Email</w:t>
      </w:r>
      <w:r w:rsidR="00907F75">
        <w:rPr>
          <w:color w:val="231F1F"/>
        </w:rPr>
        <w:t>:</w:t>
      </w:r>
      <w:r w:rsidRPr="00907F75">
        <w:rPr>
          <w:color w:val="231F1F"/>
        </w:rPr>
        <w:t xml:space="preserve"> </w:t>
      </w:r>
      <w:hyperlink r:id="rId39">
        <w:r>
          <w:rPr>
            <w:color w:val="231F1F"/>
          </w:rPr>
          <w:t>privacy@melbournewater.com.au</w:t>
        </w:r>
      </w:hyperlink>
    </w:p>
    <w:p w14:paraId="2D405C16" w14:textId="77777777" w:rsidR="00907F75" w:rsidRPr="00907F75" w:rsidRDefault="00907F75" w:rsidP="00907F75">
      <w:pPr>
        <w:pStyle w:val="BodyText"/>
        <w:spacing w:before="199" w:line="256" w:lineRule="auto"/>
        <w:ind w:left="720" w:right="234"/>
        <w:rPr>
          <w:color w:val="231F1F"/>
        </w:rPr>
      </w:pPr>
    </w:p>
    <w:p w14:paraId="1FD8E46B" w14:textId="77777777" w:rsidR="003D2568" w:rsidRDefault="003D2568" w:rsidP="003D2568">
      <w:pPr>
        <w:spacing w:line="243" w:lineRule="exact"/>
        <w:sectPr w:rsidR="003D2568" w:rsidSect="008D6219">
          <w:headerReference w:type="default" r:id="rId40"/>
          <w:footerReference w:type="default" r:id="rId41"/>
          <w:pgSz w:w="11910" w:h="16840"/>
          <w:pgMar w:top="1135" w:right="1000" w:bottom="580" w:left="980" w:header="352" w:footer="394" w:gutter="0"/>
          <w:pgNumType w:start="1"/>
          <w:cols w:space="720"/>
        </w:sectPr>
      </w:pPr>
    </w:p>
    <w:p w14:paraId="5EBF99A3" w14:textId="77777777" w:rsidR="003D2568" w:rsidRDefault="003D2568" w:rsidP="003D2568">
      <w:pPr>
        <w:pStyle w:val="BodyText"/>
      </w:pPr>
    </w:p>
    <w:p w14:paraId="7775E7F7" w14:textId="76D0F364" w:rsidR="003D2568" w:rsidRPr="00C57154" w:rsidRDefault="524C9BE5" w:rsidP="003D2568">
      <w:pPr>
        <w:pStyle w:val="Heading1"/>
      </w:pPr>
      <w:bookmarkStart w:id="107" w:name="_TOC_250016"/>
      <w:bookmarkStart w:id="108" w:name="_Toc166162330"/>
      <w:bookmarkStart w:id="109" w:name="_Toc172559418"/>
      <w:r>
        <w:t xml:space="preserve">Requests, </w:t>
      </w:r>
      <w:r w:rsidR="4CA2A613">
        <w:t>complaints,</w:t>
      </w:r>
      <w:r w:rsidR="2E70876A">
        <w:t xml:space="preserve"> and dispute </w:t>
      </w:r>
      <w:bookmarkEnd w:id="107"/>
      <w:r w:rsidR="2E70876A">
        <w:t>resolution</w:t>
      </w:r>
      <w:bookmarkEnd w:id="108"/>
      <w:bookmarkEnd w:id="109"/>
    </w:p>
    <w:p w14:paraId="17026E8F" w14:textId="4E4A681B" w:rsidR="003D2568" w:rsidRPr="00D55625" w:rsidRDefault="003D2568" w:rsidP="00D55625">
      <w:pPr>
        <w:pStyle w:val="IntroParagraph"/>
      </w:pPr>
      <w:r w:rsidRPr="00907F75">
        <w:t>Providing opportunities to improve our service through your feedback</w:t>
      </w:r>
      <w:r w:rsidR="00D55625">
        <w:t>.</w:t>
      </w:r>
    </w:p>
    <w:p w14:paraId="535827FC" w14:textId="77777777" w:rsidR="003D2568" w:rsidRPr="00907F75" w:rsidRDefault="003D2568" w:rsidP="003D2568">
      <w:pPr>
        <w:pStyle w:val="Heading2"/>
        <w:rPr>
          <w:color w:val="00428B" w:themeColor="text2"/>
        </w:rPr>
      </w:pPr>
      <w:bookmarkStart w:id="110" w:name="_Toc166162331"/>
      <w:bookmarkStart w:id="111" w:name="_Toc172559419"/>
      <w:bookmarkStart w:id="112" w:name="_TOC_250015"/>
      <w:r w:rsidRPr="00907F75">
        <w:rPr>
          <w:color w:val="00428B" w:themeColor="text2"/>
        </w:rPr>
        <w:t>How</w:t>
      </w:r>
      <w:r w:rsidRPr="00907F75">
        <w:rPr>
          <w:color w:val="00428B" w:themeColor="text2"/>
          <w:spacing w:val="-3"/>
        </w:rPr>
        <w:t xml:space="preserve"> </w:t>
      </w:r>
      <w:r w:rsidRPr="00907F75">
        <w:rPr>
          <w:color w:val="00428B" w:themeColor="text2"/>
        </w:rPr>
        <w:t>to</w:t>
      </w:r>
      <w:r w:rsidRPr="00907F75">
        <w:rPr>
          <w:color w:val="00428B" w:themeColor="text2"/>
          <w:spacing w:val="1"/>
        </w:rPr>
        <w:t xml:space="preserve"> </w:t>
      </w:r>
      <w:r w:rsidRPr="00907F75">
        <w:rPr>
          <w:color w:val="00428B" w:themeColor="text2"/>
        </w:rPr>
        <w:t>make a</w:t>
      </w:r>
      <w:r w:rsidRPr="00907F75">
        <w:rPr>
          <w:color w:val="00428B" w:themeColor="text2"/>
          <w:spacing w:val="-2"/>
        </w:rPr>
        <w:t xml:space="preserve"> </w:t>
      </w:r>
      <w:r w:rsidRPr="00907F75">
        <w:rPr>
          <w:color w:val="00428B" w:themeColor="text2"/>
        </w:rPr>
        <w:t>request</w:t>
      </w:r>
      <w:r w:rsidRPr="00907F75">
        <w:rPr>
          <w:color w:val="00428B" w:themeColor="text2"/>
          <w:spacing w:val="-3"/>
        </w:rPr>
        <w:t xml:space="preserve"> </w:t>
      </w:r>
      <w:r w:rsidRPr="00907F75">
        <w:rPr>
          <w:color w:val="00428B" w:themeColor="text2"/>
        </w:rPr>
        <w:t>for</w:t>
      </w:r>
      <w:r w:rsidRPr="00907F75">
        <w:rPr>
          <w:color w:val="00428B" w:themeColor="text2"/>
          <w:spacing w:val="-3"/>
        </w:rPr>
        <w:t xml:space="preserve"> </w:t>
      </w:r>
      <w:r w:rsidRPr="00907F75">
        <w:rPr>
          <w:color w:val="00428B" w:themeColor="text2"/>
        </w:rPr>
        <w:t>unplanned works</w:t>
      </w:r>
      <w:bookmarkEnd w:id="110"/>
      <w:bookmarkEnd w:id="111"/>
    </w:p>
    <w:p w14:paraId="1F20107B" w14:textId="0044660B" w:rsidR="003D2568" w:rsidRDefault="2E70876A" w:rsidP="00572343">
      <w:pPr>
        <w:pStyle w:val="BodyText"/>
        <w:spacing w:before="199" w:line="256" w:lineRule="auto"/>
        <w:ind w:right="234"/>
        <w:rPr>
          <w:color w:val="231F1F"/>
        </w:rPr>
      </w:pPr>
      <w:r w:rsidRPr="059D43BD">
        <w:rPr>
          <w:color w:val="231F1F"/>
        </w:rPr>
        <w:t xml:space="preserve">Requests for unscheduled works must be made by </w:t>
      </w:r>
      <w:r w:rsidR="5928B94A" w:rsidRPr="059D43BD">
        <w:rPr>
          <w:color w:val="231F1F"/>
        </w:rPr>
        <w:t>phone -</w:t>
      </w:r>
      <w:r w:rsidRPr="059D43BD">
        <w:rPr>
          <w:color w:val="231F1F"/>
        </w:rPr>
        <w:t xml:space="preserve"> 131 772 or via email to </w:t>
      </w:r>
      <w:r w:rsidR="7C657770" w:rsidRPr="059D43BD">
        <w:rPr>
          <w:color w:val="231F1F"/>
        </w:rPr>
        <w:t>enquiries@melbournewater.com.au OR</w:t>
      </w:r>
      <w:r w:rsidRPr="059D43BD">
        <w:rPr>
          <w:color w:val="231F1F"/>
        </w:rPr>
        <w:t xml:space="preserve"> kooweerup@melbournewater.com.au</w:t>
      </w:r>
    </w:p>
    <w:p w14:paraId="6EA6D46D" w14:textId="77777777" w:rsidR="00572343" w:rsidRDefault="003D2568" w:rsidP="00572343">
      <w:pPr>
        <w:pStyle w:val="BodyText"/>
        <w:spacing w:before="199" w:line="256" w:lineRule="auto"/>
        <w:ind w:right="234"/>
        <w:rPr>
          <w:color w:val="231F1F"/>
        </w:rPr>
      </w:pPr>
      <w:r>
        <w:rPr>
          <w:color w:val="231F1F"/>
        </w:rPr>
        <w:t>Melbourne Water has a capped annual budget derived through the precept rate. Due to</w:t>
      </w:r>
      <w:r w:rsidRPr="00572343">
        <w:rPr>
          <w:color w:val="231F1F"/>
        </w:rPr>
        <w:t xml:space="preserve"> </w:t>
      </w:r>
      <w:r>
        <w:rPr>
          <w:color w:val="231F1F"/>
        </w:rPr>
        <w:t>these limited funds, Melbourne Water cannot accommodate all requests made for</w:t>
      </w:r>
      <w:r w:rsidRPr="00572343">
        <w:rPr>
          <w:color w:val="231F1F"/>
        </w:rPr>
        <w:t xml:space="preserve"> </w:t>
      </w:r>
      <w:r>
        <w:rPr>
          <w:color w:val="231F1F"/>
        </w:rPr>
        <w:t>unscheduled</w:t>
      </w:r>
      <w:r w:rsidRPr="00572343">
        <w:rPr>
          <w:color w:val="231F1F"/>
        </w:rPr>
        <w:t xml:space="preserve"> </w:t>
      </w:r>
      <w:r>
        <w:rPr>
          <w:color w:val="231F1F"/>
        </w:rPr>
        <w:t>works.</w:t>
      </w:r>
      <w:r w:rsidRPr="00572343">
        <w:rPr>
          <w:color w:val="231F1F"/>
        </w:rPr>
        <w:t xml:space="preserve"> </w:t>
      </w:r>
    </w:p>
    <w:p w14:paraId="681F9242" w14:textId="0656DE72" w:rsidR="003D2568" w:rsidRPr="00572343" w:rsidRDefault="003D2568" w:rsidP="00572343">
      <w:pPr>
        <w:pStyle w:val="BodyText"/>
        <w:spacing w:before="199" w:line="256" w:lineRule="auto"/>
        <w:ind w:right="234"/>
        <w:rPr>
          <w:color w:val="231F1F"/>
        </w:rPr>
      </w:pPr>
      <w:r>
        <w:rPr>
          <w:color w:val="231F1F"/>
        </w:rPr>
        <w:t>The</w:t>
      </w:r>
      <w:r w:rsidRPr="00572343">
        <w:rPr>
          <w:color w:val="231F1F"/>
        </w:rPr>
        <w:t xml:space="preserve"> </w:t>
      </w:r>
      <w:r>
        <w:rPr>
          <w:color w:val="231F1F"/>
        </w:rPr>
        <w:t>factors we</w:t>
      </w:r>
      <w:r w:rsidRPr="00572343">
        <w:rPr>
          <w:color w:val="231F1F"/>
        </w:rPr>
        <w:t xml:space="preserve"> </w:t>
      </w:r>
      <w:r>
        <w:rPr>
          <w:color w:val="231F1F"/>
        </w:rPr>
        <w:t>will</w:t>
      </w:r>
      <w:r w:rsidRPr="00572343">
        <w:rPr>
          <w:color w:val="231F1F"/>
        </w:rPr>
        <w:t xml:space="preserve"> </w:t>
      </w:r>
      <w:r>
        <w:rPr>
          <w:color w:val="231F1F"/>
        </w:rPr>
        <w:t>consider</w:t>
      </w:r>
      <w:r w:rsidRPr="00572343">
        <w:rPr>
          <w:color w:val="231F1F"/>
        </w:rPr>
        <w:t xml:space="preserve"> </w:t>
      </w:r>
      <w:r>
        <w:rPr>
          <w:color w:val="231F1F"/>
        </w:rPr>
        <w:t>are:</w:t>
      </w:r>
    </w:p>
    <w:p w14:paraId="1E3AEE42" w14:textId="1DAD2BF2" w:rsidR="003D2568" w:rsidRPr="00572343" w:rsidRDefault="2E70876A" w:rsidP="00572343">
      <w:pPr>
        <w:pStyle w:val="ListBullet"/>
      </w:pPr>
      <w:r>
        <w:t xml:space="preserve">That the work is consistent with the maintenance framework articulated within Melbourne Water’s respective Asset Management </w:t>
      </w:r>
      <w:r w:rsidR="30F8AC28">
        <w:t>Plans and</w:t>
      </w:r>
      <w:r>
        <w:t xml:space="preserve"> would have a beneficial impact on the operation of </w:t>
      </w:r>
      <w:r w:rsidR="5C07EBBE">
        <w:t xml:space="preserve">the </w:t>
      </w:r>
      <w:bookmarkStart w:id="113" w:name="_Int_RQoatF5H"/>
      <w:r w:rsidR="5BC33CD5">
        <w:t>District’s</w:t>
      </w:r>
      <w:bookmarkEnd w:id="113"/>
      <w:r w:rsidR="5BC33CD5">
        <w:t xml:space="preserve"> flood</w:t>
      </w:r>
      <w:r>
        <w:t xml:space="preserve"> protection system.</w:t>
      </w:r>
    </w:p>
    <w:p w14:paraId="1C89EEE2" w14:textId="2B286E4F" w:rsidR="003D2568" w:rsidRPr="00572343" w:rsidRDefault="2E70876A" w:rsidP="00572343">
      <w:pPr>
        <w:pStyle w:val="ListBullet"/>
      </w:pPr>
      <w:r>
        <w:t xml:space="preserve">That the work will prevent or reduce the risk of threats and/or failure of </w:t>
      </w:r>
      <w:r w:rsidR="02287A7E">
        <w:t>Melbourne Water’s</w:t>
      </w:r>
      <w:r>
        <w:t xml:space="preserve"> asset.</w:t>
      </w:r>
    </w:p>
    <w:p w14:paraId="729E22B3" w14:textId="77777777" w:rsidR="003D2568" w:rsidRDefault="003D2568" w:rsidP="00572343">
      <w:pPr>
        <w:pStyle w:val="Heading3"/>
      </w:pPr>
      <w:bookmarkStart w:id="114" w:name="_Toc172559420"/>
      <w:r>
        <w:t>Notifications</w:t>
      </w:r>
      <w:bookmarkEnd w:id="114"/>
    </w:p>
    <w:p w14:paraId="7A7E807E" w14:textId="7F6F63D8" w:rsidR="003D2568" w:rsidRPr="00572343" w:rsidRDefault="003D2568" w:rsidP="00572343">
      <w:pPr>
        <w:pStyle w:val="BodyText"/>
        <w:spacing w:before="199" w:line="256" w:lineRule="auto"/>
        <w:ind w:right="234"/>
        <w:rPr>
          <w:color w:val="231F1F"/>
        </w:rPr>
      </w:pPr>
      <w:r>
        <w:rPr>
          <w:color w:val="231F1F"/>
        </w:rPr>
        <w:t>Melbourne Water will provide notification to the requesting landowner within 10 working</w:t>
      </w:r>
      <w:r w:rsidRPr="00572343">
        <w:rPr>
          <w:color w:val="231F1F"/>
        </w:rPr>
        <w:t xml:space="preserve"> </w:t>
      </w:r>
      <w:r>
        <w:rPr>
          <w:color w:val="231F1F"/>
        </w:rPr>
        <w:t>days of</w:t>
      </w:r>
      <w:r w:rsidRPr="00572343">
        <w:rPr>
          <w:color w:val="231F1F"/>
        </w:rPr>
        <w:t xml:space="preserve"> </w:t>
      </w:r>
      <w:r>
        <w:rPr>
          <w:color w:val="231F1F"/>
        </w:rPr>
        <w:t>receiving</w:t>
      </w:r>
      <w:r w:rsidRPr="00572343">
        <w:rPr>
          <w:color w:val="231F1F"/>
        </w:rPr>
        <w:t xml:space="preserve"> </w:t>
      </w:r>
      <w:r>
        <w:rPr>
          <w:color w:val="231F1F"/>
        </w:rPr>
        <w:t>the</w:t>
      </w:r>
      <w:r w:rsidRPr="00572343">
        <w:rPr>
          <w:color w:val="231F1F"/>
        </w:rPr>
        <w:t xml:space="preserve"> </w:t>
      </w:r>
      <w:r>
        <w:rPr>
          <w:color w:val="231F1F"/>
        </w:rPr>
        <w:t>request.</w:t>
      </w:r>
    </w:p>
    <w:p w14:paraId="62146AE4" w14:textId="77777777" w:rsidR="003D2568" w:rsidRDefault="003D2568" w:rsidP="00572343">
      <w:pPr>
        <w:pStyle w:val="Heading3"/>
      </w:pPr>
      <w:bookmarkStart w:id="115" w:name="_Toc172559421"/>
      <w:r w:rsidRPr="00572343">
        <w:t>Dispute resolution</w:t>
      </w:r>
      <w:bookmarkEnd w:id="115"/>
    </w:p>
    <w:p w14:paraId="227204E5" w14:textId="62064C76" w:rsidR="003D2568" w:rsidRPr="00572343" w:rsidRDefault="003D2568" w:rsidP="00572343">
      <w:pPr>
        <w:pStyle w:val="BodyText"/>
        <w:spacing w:before="199" w:line="256" w:lineRule="auto"/>
        <w:ind w:right="234"/>
        <w:rPr>
          <w:color w:val="231F1F"/>
        </w:rPr>
      </w:pPr>
      <w:r>
        <w:rPr>
          <w:color w:val="231F1F"/>
        </w:rPr>
        <w:t>In the event of protracted negotiations between a requesting landowner and Melbourne</w:t>
      </w:r>
      <w:r w:rsidRPr="00572343">
        <w:rPr>
          <w:color w:val="231F1F"/>
        </w:rPr>
        <w:t xml:space="preserve"> </w:t>
      </w:r>
      <w:r>
        <w:rPr>
          <w:color w:val="231F1F"/>
        </w:rPr>
        <w:t xml:space="preserve">Water, Melbourne Water may seek the advice of the </w:t>
      </w:r>
      <w:r w:rsidR="006310D7">
        <w:rPr>
          <w:color w:val="231F1F"/>
        </w:rPr>
        <w:t>Koo Wee Rup – Longwarry</w:t>
      </w:r>
      <w:r>
        <w:rPr>
          <w:color w:val="231F1F"/>
        </w:rPr>
        <w:t xml:space="preserve"> Advisory</w:t>
      </w:r>
      <w:r w:rsidRPr="00572343">
        <w:rPr>
          <w:color w:val="231F1F"/>
        </w:rPr>
        <w:t xml:space="preserve"> </w:t>
      </w:r>
      <w:r>
        <w:rPr>
          <w:color w:val="231F1F"/>
        </w:rPr>
        <w:t>Committee</w:t>
      </w:r>
      <w:r w:rsidRPr="00572343">
        <w:rPr>
          <w:color w:val="231F1F"/>
        </w:rPr>
        <w:t xml:space="preserve"> </w:t>
      </w:r>
      <w:r>
        <w:rPr>
          <w:color w:val="231F1F"/>
        </w:rPr>
        <w:t>to</w:t>
      </w:r>
      <w:r w:rsidRPr="00572343">
        <w:rPr>
          <w:color w:val="231F1F"/>
        </w:rPr>
        <w:t xml:space="preserve"> assist in </w:t>
      </w:r>
      <w:r>
        <w:rPr>
          <w:color w:val="231F1F"/>
        </w:rPr>
        <w:t>resolving</w:t>
      </w:r>
      <w:r w:rsidRPr="00572343">
        <w:rPr>
          <w:color w:val="231F1F"/>
        </w:rPr>
        <w:t xml:space="preserve"> </w:t>
      </w:r>
      <w:r>
        <w:rPr>
          <w:color w:val="231F1F"/>
        </w:rPr>
        <w:t>the request.</w:t>
      </w:r>
    </w:p>
    <w:p w14:paraId="531315DE" w14:textId="77777777" w:rsidR="003D2568" w:rsidRPr="00572343" w:rsidRDefault="003D2568" w:rsidP="003D2568">
      <w:pPr>
        <w:pStyle w:val="Heading2"/>
        <w:rPr>
          <w:color w:val="00428B" w:themeColor="text2"/>
        </w:rPr>
      </w:pPr>
      <w:bookmarkStart w:id="116" w:name="_TOC_250011"/>
      <w:bookmarkStart w:id="117" w:name="_Toc166162336"/>
      <w:bookmarkStart w:id="118" w:name="_Toc172559422"/>
      <w:bookmarkEnd w:id="112"/>
      <w:r w:rsidRPr="00572343">
        <w:rPr>
          <w:color w:val="00428B" w:themeColor="text2"/>
        </w:rPr>
        <w:t xml:space="preserve">Making a </w:t>
      </w:r>
      <w:bookmarkEnd w:id="116"/>
      <w:r w:rsidRPr="00572343">
        <w:rPr>
          <w:color w:val="00428B" w:themeColor="text2"/>
        </w:rPr>
        <w:t>complaint</w:t>
      </w:r>
      <w:bookmarkEnd w:id="117"/>
      <w:bookmarkEnd w:id="118"/>
    </w:p>
    <w:p w14:paraId="1E3ABA78" w14:textId="77777777" w:rsidR="003D2568" w:rsidRPr="00572343" w:rsidRDefault="003D2568" w:rsidP="00572343">
      <w:pPr>
        <w:pStyle w:val="BodyText"/>
        <w:spacing w:before="199" w:line="256" w:lineRule="auto"/>
        <w:ind w:right="234"/>
        <w:rPr>
          <w:color w:val="231F1F"/>
        </w:rPr>
      </w:pPr>
      <w:r>
        <w:rPr>
          <w:color w:val="231F1F"/>
        </w:rPr>
        <w:t>Melbourne Water seeks to provide excellent service. It is our aim to resolve concerns as soon</w:t>
      </w:r>
      <w:r w:rsidRPr="00572343">
        <w:rPr>
          <w:color w:val="231F1F"/>
        </w:rPr>
        <w:t xml:space="preserve"> </w:t>
      </w:r>
      <w:r>
        <w:rPr>
          <w:color w:val="231F1F"/>
        </w:rPr>
        <w:t>as</w:t>
      </w:r>
      <w:r w:rsidRPr="00572343">
        <w:rPr>
          <w:color w:val="231F1F"/>
        </w:rPr>
        <w:t xml:space="preserve"> </w:t>
      </w:r>
      <w:r>
        <w:rPr>
          <w:color w:val="231F1F"/>
        </w:rPr>
        <w:t>possible</w:t>
      </w:r>
      <w:r w:rsidRPr="00572343">
        <w:rPr>
          <w:color w:val="231F1F"/>
        </w:rPr>
        <w:t xml:space="preserve"> </w:t>
      </w:r>
      <w:r>
        <w:rPr>
          <w:color w:val="231F1F"/>
        </w:rPr>
        <w:t>and</w:t>
      </w:r>
      <w:r w:rsidRPr="00572343">
        <w:rPr>
          <w:color w:val="231F1F"/>
        </w:rPr>
        <w:t xml:space="preserve"> </w:t>
      </w:r>
      <w:r>
        <w:rPr>
          <w:color w:val="231F1F"/>
        </w:rPr>
        <w:t>to</w:t>
      </w:r>
      <w:r w:rsidRPr="00572343">
        <w:rPr>
          <w:color w:val="231F1F"/>
        </w:rPr>
        <w:t xml:space="preserve"> </w:t>
      </w:r>
      <w:r>
        <w:rPr>
          <w:color w:val="231F1F"/>
        </w:rPr>
        <w:t>provide</w:t>
      </w:r>
      <w:r w:rsidRPr="00572343">
        <w:rPr>
          <w:color w:val="231F1F"/>
        </w:rPr>
        <w:t xml:space="preserve"> </w:t>
      </w:r>
      <w:r>
        <w:rPr>
          <w:color w:val="231F1F"/>
        </w:rPr>
        <w:t>a robust</w:t>
      </w:r>
      <w:r w:rsidRPr="00572343">
        <w:rPr>
          <w:color w:val="231F1F"/>
        </w:rPr>
        <w:t xml:space="preserve"> </w:t>
      </w:r>
      <w:r>
        <w:rPr>
          <w:color w:val="231F1F"/>
        </w:rPr>
        <w:t>and transparent</w:t>
      </w:r>
      <w:r w:rsidRPr="00572343">
        <w:rPr>
          <w:color w:val="231F1F"/>
        </w:rPr>
        <w:t xml:space="preserve"> </w:t>
      </w:r>
      <w:r>
        <w:rPr>
          <w:color w:val="231F1F"/>
        </w:rPr>
        <w:t>complaints</w:t>
      </w:r>
      <w:r w:rsidRPr="00572343">
        <w:rPr>
          <w:color w:val="231F1F"/>
        </w:rPr>
        <w:t xml:space="preserve"> </w:t>
      </w:r>
      <w:r>
        <w:rPr>
          <w:color w:val="231F1F"/>
        </w:rPr>
        <w:t>handling</w:t>
      </w:r>
      <w:r w:rsidRPr="00572343">
        <w:rPr>
          <w:color w:val="231F1F"/>
        </w:rPr>
        <w:t xml:space="preserve"> </w:t>
      </w:r>
      <w:r>
        <w:rPr>
          <w:color w:val="231F1F"/>
        </w:rPr>
        <w:t>process.</w:t>
      </w:r>
    </w:p>
    <w:p w14:paraId="4E1058BF" w14:textId="1994DB66" w:rsidR="003D2568" w:rsidRPr="00572343" w:rsidRDefault="2E70876A" w:rsidP="00572343">
      <w:pPr>
        <w:pStyle w:val="BodyText"/>
        <w:spacing w:before="199" w:line="256" w:lineRule="auto"/>
        <w:ind w:right="234"/>
        <w:rPr>
          <w:color w:val="231F1F"/>
        </w:rPr>
      </w:pPr>
      <w:r w:rsidRPr="059D43BD">
        <w:rPr>
          <w:color w:val="231F1F"/>
        </w:rPr>
        <w:t xml:space="preserve">Complaints will be accepted verbally to our Customer Service Centre on 131 722 and in writing through a variety of channels such as, email, website feedback submission, social </w:t>
      </w:r>
      <w:r w:rsidR="7146886E" w:rsidRPr="059D43BD">
        <w:rPr>
          <w:color w:val="231F1F"/>
        </w:rPr>
        <w:t>media,</w:t>
      </w:r>
      <w:r w:rsidRPr="059D43BD">
        <w:rPr>
          <w:color w:val="231F1F"/>
        </w:rPr>
        <w:t xml:space="preserve"> and letters.</w:t>
      </w:r>
    </w:p>
    <w:p w14:paraId="25FAA375" w14:textId="19974957" w:rsidR="003D2568" w:rsidRPr="00572343" w:rsidRDefault="003D2568" w:rsidP="00572343">
      <w:pPr>
        <w:pStyle w:val="BodyText"/>
        <w:spacing w:before="199" w:line="256" w:lineRule="auto"/>
        <w:ind w:right="234"/>
        <w:rPr>
          <w:color w:val="231F1F"/>
        </w:rPr>
      </w:pPr>
      <w:r>
        <w:rPr>
          <w:color w:val="231F1F"/>
        </w:rPr>
        <w:t>Complainant’s details will be dealt with in confidence and in accordance with the privacy</w:t>
      </w:r>
      <w:r w:rsidRPr="00572343">
        <w:rPr>
          <w:color w:val="231F1F"/>
        </w:rPr>
        <w:t xml:space="preserve"> </w:t>
      </w:r>
      <w:r>
        <w:rPr>
          <w:color w:val="231F1F"/>
        </w:rPr>
        <w:t>legislation and any other Acts pertaining to how information should be handled by Melbourne</w:t>
      </w:r>
      <w:r w:rsidRPr="00572343">
        <w:rPr>
          <w:color w:val="231F1F"/>
        </w:rPr>
        <w:t xml:space="preserve"> </w:t>
      </w:r>
      <w:r>
        <w:rPr>
          <w:color w:val="231F1F"/>
        </w:rPr>
        <w:t>Water.</w:t>
      </w:r>
      <w:r w:rsidRPr="00572343">
        <w:rPr>
          <w:color w:val="231F1F"/>
        </w:rPr>
        <w:t xml:space="preserve"> </w:t>
      </w:r>
      <w:r>
        <w:rPr>
          <w:color w:val="231F1F"/>
        </w:rPr>
        <w:t>Details</w:t>
      </w:r>
      <w:r w:rsidRPr="00572343">
        <w:rPr>
          <w:color w:val="231F1F"/>
        </w:rPr>
        <w:t xml:space="preserve"> </w:t>
      </w:r>
      <w:r>
        <w:rPr>
          <w:color w:val="231F1F"/>
        </w:rPr>
        <w:t>of</w:t>
      </w:r>
      <w:r w:rsidRPr="00572343">
        <w:rPr>
          <w:color w:val="231F1F"/>
        </w:rPr>
        <w:t xml:space="preserve"> </w:t>
      </w:r>
      <w:r>
        <w:rPr>
          <w:color w:val="231F1F"/>
        </w:rPr>
        <w:t>the</w:t>
      </w:r>
      <w:r w:rsidRPr="00572343">
        <w:rPr>
          <w:color w:val="231F1F"/>
        </w:rPr>
        <w:t xml:space="preserve"> </w:t>
      </w:r>
      <w:r>
        <w:rPr>
          <w:color w:val="231F1F"/>
        </w:rPr>
        <w:t>complainant</w:t>
      </w:r>
      <w:r w:rsidRPr="00572343">
        <w:rPr>
          <w:color w:val="231F1F"/>
        </w:rPr>
        <w:t xml:space="preserve"> </w:t>
      </w:r>
      <w:r>
        <w:rPr>
          <w:color w:val="231F1F"/>
        </w:rPr>
        <w:t>will</w:t>
      </w:r>
      <w:r w:rsidRPr="00572343">
        <w:rPr>
          <w:color w:val="231F1F"/>
        </w:rPr>
        <w:t xml:space="preserve"> </w:t>
      </w:r>
      <w:r>
        <w:rPr>
          <w:color w:val="231F1F"/>
        </w:rPr>
        <w:t>only</w:t>
      </w:r>
      <w:r w:rsidRPr="00572343">
        <w:rPr>
          <w:color w:val="231F1F"/>
        </w:rPr>
        <w:t xml:space="preserve"> </w:t>
      </w:r>
      <w:r>
        <w:rPr>
          <w:color w:val="231F1F"/>
        </w:rPr>
        <w:t>be</w:t>
      </w:r>
      <w:r w:rsidRPr="00572343">
        <w:rPr>
          <w:color w:val="231F1F"/>
        </w:rPr>
        <w:t xml:space="preserve"> </w:t>
      </w:r>
      <w:r>
        <w:rPr>
          <w:color w:val="231F1F"/>
        </w:rPr>
        <w:t>known</w:t>
      </w:r>
      <w:r w:rsidRPr="00572343">
        <w:rPr>
          <w:color w:val="231F1F"/>
        </w:rPr>
        <w:t xml:space="preserve"> </w:t>
      </w:r>
      <w:r>
        <w:rPr>
          <w:color w:val="231F1F"/>
        </w:rPr>
        <w:t>by</w:t>
      </w:r>
      <w:r w:rsidRPr="00572343">
        <w:rPr>
          <w:color w:val="231F1F"/>
        </w:rPr>
        <w:t xml:space="preserve"> </w:t>
      </w:r>
      <w:r>
        <w:rPr>
          <w:color w:val="231F1F"/>
        </w:rPr>
        <w:t>those directly</w:t>
      </w:r>
      <w:r w:rsidRPr="00572343">
        <w:rPr>
          <w:color w:val="231F1F"/>
        </w:rPr>
        <w:t xml:space="preserve"> </w:t>
      </w:r>
      <w:r>
        <w:rPr>
          <w:color w:val="231F1F"/>
        </w:rPr>
        <w:t>concerned in</w:t>
      </w:r>
      <w:r w:rsidRPr="00572343">
        <w:rPr>
          <w:color w:val="231F1F"/>
        </w:rPr>
        <w:t xml:space="preserve"> </w:t>
      </w:r>
      <w:r>
        <w:rPr>
          <w:color w:val="231F1F"/>
        </w:rPr>
        <w:t>resolution.</w:t>
      </w:r>
    </w:p>
    <w:p w14:paraId="1B5D9107" w14:textId="77777777" w:rsidR="003D2568" w:rsidRPr="00572343" w:rsidRDefault="003D2568" w:rsidP="00FC6CB4">
      <w:pPr>
        <w:pStyle w:val="Heading3"/>
      </w:pPr>
      <w:bookmarkStart w:id="119" w:name="_TOC_250010"/>
      <w:bookmarkStart w:id="120" w:name="_Toc166162337"/>
      <w:bookmarkStart w:id="121" w:name="_Toc172559423"/>
      <w:r w:rsidRPr="00572343">
        <w:t xml:space="preserve">Reviewing complaints </w:t>
      </w:r>
      <w:bookmarkEnd w:id="119"/>
      <w:r w:rsidRPr="00572343">
        <w:t>and disputes</w:t>
      </w:r>
      <w:bookmarkEnd w:id="120"/>
      <w:bookmarkEnd w:id="121"/>
    </w:p>
    <w:p w14:paraId="6F9184FE" w14:textId="77777777" w:rsidR="003D2568" w:rsidRPr="00572343" w:rsidRDefault="003D2568" w:rsidP="00572343">
      <w:pPr>
        <w:pStyle w:val="BodyText"/>
        <w:spacing w:before="199" w:line="256" w:lineRule="auto"/>
        <w:ind w:right="234"/>
        <w:rPr>
          <w:color w:val="231F1F"/>
        </w:rPr>
      </w:pPr>
      <w:r>
        <w:rPr>
          <w:color w:val="231F1F"/>
        </w:rPr>
        <w:t>Customers can request an internal review of our response if they are not satisfied with the</w:t>
      </w:r>
      <w:r w:rsidRPr="00572343">
        <w:rPr>
          <w:color w:val="231F1F"/>
        </w:rPr>
        <w:t xml:space="preserve"> </w:t>
      </w:r>
      <w:r>
        <w:rPr>
          <w:color w:val="231F1F"/>
        </w:rPr>
        <w:t>response provided. A senior representative of the organisation (a direct report to a General</w:t>
      </w:r>
      <w:r w:rsidRPr="00572343">
        <w:rPr>
          <w:color w:val="231F1F"/>
        </w:rPr>
        <w:t xml:space="preserve"> </w:t>
      </w:r>
      <w:r>
        <w:rPr>
          <w:color w:val="231F1F"/>
        </w:rPr>
        <w:t>Manager) will review the complaint, complaint handling and response provided to the</w:t>
      </w:r>
      <w:r w:rsidRPr="00572343">
        <w:rPr>
          <w:color w:val="231F1F"/>
        </w:rPr>
        <w:t xml:space="preserve"> </w:t>
      </w:r>
      <w:r>
        <w:rPr>
          <w:color w:val="231F1F"/>
        </w:rPr>
        <w:t>complainant.</w:t>
      </w:r>
    </w:p>
    <w:p w14:paraId="3CA8011B" w14:textId="77777777" w:rsidR="003D2568" w:rsidRDefault="003D2568" w:rsidP="003D2568">
      <w:pPr>
        <w:spacing w:line="256" w:lineRule="auto"/>
        <w:sectPr w:rsidR="003D2568" w:rsidSect="00500A20">
          <w:pgSz w:w="11910" w:h="16840"/>
          <w:pgMar w:top="660" w:right="1000" w:bottom="580" w:left="980" w:header="352" w:footer="394" w:gutter="0"/>
          <w:cols w:space="720"/>
        </w:sectPr>
      </w:pPr>
    </w:p>
    <w:p w14:paraId="143F33F7" w14:textId="77777777" w:rsidR="003D2568" w:rsidRDefault="003D2568" w:rsidP="003D2568">
      <w:pPr>
        <w:pStyle w:val="BodyText"/>
      </w:pPr>
    </w:p>
    <w:p w14:paraId="57B94553" w14:textId="77777777" w:rsidR="003D2568" w:rsidRPr="00FC6CB4" w:rsidRDefault="003D2568" w:rsidP="00FC6CB4">
      <w:pPr>
        <w:pStyle w:val="Heading3"/>
      </w:pPr>
      <w:bookmarkStart w:id="122" w:name="_TOC_250009"/>
      <w:bookmarkStart w:id="123" w:name="_Toc166162338"/>
      <w:bookmarkStart w:id="124" w:name="_Toc172559424"/>
      <w:r w:rsidRPr="00FC6CB4">
        <w:t xml:space="preserve">Seeking external resolution </w:t>
      </w:r>
      <w:bookmarkEnd w:id="122"/>
      <w:r w:rsidRPr="00FC6CB4">
        <w:t>of disputes</w:t>
      </w:r>
      <w:bookmarkEnd w:id="123"/>
      <w:bookmarkEnd w:id="124"/>
    </w:p>
    <w:p w14:paraId="79A55CA3" w14:textId="77777777" w:rsidR="003D2568" w:rsidRPr="00572343" w:rsidRDefault="003D2568" w:rsidP="00572343">
      <w:pPr>
        <w:pStyle w:val="BodyText"/>
        <w:spacing w:before="199" w:line="256" w:lineRule="auto"/>
        <w:ind w:right="234"/>
        <w:rPr>
          <w:color w:val="231F1F"/>
        </w:rPr>
      </w:pPr>
      <w:r>
        <w:rPr>
          <w:color w:val="231F1F"/>
        </w:rPr>
        <w:t>Where resolution of the complaint cannot be agreed, our customers can seek external</w:t>
      </w:r>
      <w:r w:rsidRPr="00572343">
        <w:rPr>
          <w:color w:val="231F1F"/>
        </w:rPr>
        <w:t xml:space="preserve"> </w:t>
      </w:r>
      <w:r>
        <w:rPr>
          <w:color w:val="231F1F"/>
        </w:rPr>
        <w:t>resolution.</w:t>
      </w:r>
    </w:p>
    <w:p w14:paraId="57DFD119" w14:textId="1FEC30CF" w:rsidR="003D2568" w:rsidRPr="00572343" w:rsidRDefault="2E70876A" w:rsidP="00572343">
      <w:pPr>
        <w:pStyle w:val="BodyText"/>
        <w:spacing w:before="199" w:line="256" w:lineRule="auto"/>
        <w:ind w:right="234"/>
        <w:rPr>
          <w:color w:val="231F1F"/>
        </w:rPr>
      </w:pPr>
      <w:r w:rsidRPr="059D43BD">
        <w:rPr>
          <w:color w:val="231F1F"/>
        </w:rPr>
        <w:t xml:space="preserve">The </w:t>
      </w:r>
      <w:r w:rsidRPr="059D43BD">
        <w:rPr>
          <w:b/>
          <w:bCs/>
          <w:color w:val="231F1F"/>
        </w:rPr>
        <w:t>Dispute Settlement Centre of Victoria (DSCV)</w:t>
      </w:r>
      <w:r w:rsidRPr="059D43BD">
        <w:rPr>
          <w:color w:val="231F1F"/>
        </w:rPr>
        <w:t xml:space="preserve"> provides a service that can help you resolve common neighbourhood disputes involving fences, trees, animals, </w:t>
      </w:r>
      <w:r w:rsidR="6442F6D2" w:rsidRPr="059D43BD">
        <w:rPr>
          <w:color w:val="231F1F"/>
        </w:rPr>
        <w:t>noise,</w:t>
      </w:r>
      <w:r w:rsidRPr="059D43BD">
        <w:rPr>
          <w:color w:val="231F1F"/>
        </w:rPr>
        <w:t xml:space="preserve"> and drainage issues. This free and confidential service is funded by the Victorian Government.</w:t>
      </w:r>
    </w:p>
    <w:p w14:paraId="40659DE6" w14:textId="77777777" w:rsidR="003D2568" w:rsidRDefault="003D2568" w:rsidP="00572343">
      <w:pPr>
        <w:pStyle w:val="BodyText"/>
        <w:spacing w:before="201" w:line="256" w:lineRule="auto"/>
        <w:ind w:right="545"/>
      </w:pPr>
      <w:r>
        <w:rPr>
          <w:color w:val="231F1F"/>
        </w:rPr>
        <w:t>To contact the Dispute Settlement Centre of Victoria (DSCV), call 1800 658 528 or visit the</w:t>
      </w:r>
      <w:r w:rsidRPr="00572343">
        <w:rPr>
          <w:color w:val="231F1F"/>
        </w:rPr>
        <w:t xml:space="preserve"> </w:t>
      </w:r>
      <w:r>
        <w:rPr>
          <w:color w:val="231F1F"/>
        </w:rPr>
        <w:t>DSCV</w:t>
      </w:r>
      <w:r w:rsidRPr="00572343">
        <w:rPr>
          <w:color w:val="231F1F"/>
        </w:rPr>
        <w:t xml:space="preserve"> </w:t>
      </w:r>
      <w:r>
        <w:rPr>
          <w:color w:val="231F1F"/>
        </w:rPr>
        <w:t>website:</w:t>
      </w:r>
      <w:r>
        <w:rPr>
          <w:color w:val="231F1F"/>
          <w:spacing w:val="-1"/>
        </w:rPr>
        <w:t xml:space="preserve"> </w:t>
      </w:r>
      <w:hyperlink r:id="rId42">
        <w:r>
          <w:rPr>
            <w:color w:val="00428A"/>
            <w:u w:val="single" w:color="00428A"/>
          </w:rPr>
          <w:t>www.reachingagreement.disputes.vic.gov.au</w:t>
        </w:r>
        <w:r>
          <w:rPr>
            <w:color w:val="00428A"/>
            <w:spacing w:val="-1"/>
          </w:rPr>
          <w:t xml:space="preserve"> </w:t>
        </w:r>
      </w:hyperlink>
      <w:r w:rsidRPr="00572343">
        <w:t>for more information.</w:t>
      </w:r>
    </w:p>
    <w:p w14:paraId="38824C2F" w14:textId="09766540" w:rsidR="003D2568" w:rsidRPr="00572343" w:rsidRDefault="003D2568" w:rsidP="00572343">
      <w:pPr>
        <w:pStyle w:val="BodyText"/>
        <w:spacing w:before="201" w:line="256" w:lineRule="auto"/>
        <w:ind w:right="545"/>
      </w:pPr>
      <w:r w:rsidRPr="00572343">
        <w:t xml:space="preserve">If you are unable to resolve your dispute via the DSCV, you may contact the </w:t>
      </w:r>
      <w:r w:rsidRPr="00572343">
        <w:rPr>
          <w:b/>
        </w:rPr>
        <w:t>Energy and Water Ombudsman Victoria (EWOV),</w:t>
      </w:r>
      <w:r w:rsidRPr="00572343">
        <w:t xml:space="preserve"> an industry funded free to the public complaint resolution service. EWOV has the power to investigate and resolve disputes between Victorian electricity, gas and water customers and their service providers.</w:t>
      </w:r>
    </w:p>
    <w:p w14:paraId="79B17A17" w14:textId="6C8A6CFE" w:rsidR="003D2568" w:rsidRPr="00FC6CB4" w:rsidRDefault="003D2568" w:rsidP="00572343">
      <w:pPr>
        <w:pStyle w:val="BodyText"/>
        <w:spacing w:before="201" w:line="256" w:lineRule="auto"/>
        <w:ind w:right="545"/>
      </w:pPr>
      <w:r w:rsidRPr="00FC6CB4">
        <w:t>EWOV contact details</w:t>
      </w:r>
      <w:r w:rsidR="00FC6CB4">
        <w:t>:</w:t>
      </w:r>
    </w:p>
    <w:p w14:paraId="28A5CE73" w14:textId="77777777" w:rsidR="003D2568" w:rsidRDefault="003D2568" w:rsidP="003D2568">
      <w:pPr>
        <w:pStyle w:val="BodyText"/>
        <w:spacing w:before="182"/>
        <w:ind w:left="152"/>
      </w:pPr>
      <w:r>
        <w:rPr>
          <w:color w:val="231F1F"/>
        </w:rPr>
        <w:t>Freecall:</w:t>
      </w:r>
      <w:r>
        <w:rPr>
          <w:color w:val="231F1F"/>
          <w:spacing w:val="-3"/>
        </w:rPr>
        <w:t xml:space="preserve"> </w:t>
      </w:r>
      <w:r>
        <w:rPr>
          <w:color w:val="231F1F"/>
        </w:rPr>
        <w:t>1800 500</w:t>
      </w:r>
      <w:r>
        <w:rPr>
          <w:color w:val="231F1F"/>
          <w:spacing w:val="-2"/>
        </w:rPr>
        <w:t xml:space="preserve"> </w:t>
      </w:r>
      <w:r>
        <w:rPr>
          <w:color w:val="231F1F"/>
        </w:rPr>
        <w:t>509</w:t>
      </w:r>
    </w:p>
    <w:p w14:paraId="7BEDE29F" w14:textId="77777777" w:rsidR="003D2568" w:rsidRDefault="003D2568" w:rsidP="003D2568">
      <w:pPr>
        <w:pStyle w:val="BodyText"/>
        <w:spacing w:before="1" w:line="243" w:lineRule="exact"/>
        <w:ind w:left="152"/>
      </w:pPr>
      <w:r>
        <w:rPr>
          <w:color w:val="231F1F"/>
        </w:rPr>
        <w:t>Freefax:</w:t>
      </w:r>
      <w:r>
        <w:rPr>
          <w:color w:val="231F1F"/>
          <w:spacing w:val="-2"/>
        </w:rPr>
        <w:t xml:space="preserve"> </w:t>
      </w:r>
      <w:r>
        <w:rPr>
          <w:color w:val="231F1F"/>
        </w:rPr>
        <w:t>1800</w:t>
      </w:r>
      <w:r>
        <w:rPr>
          <w:color w:val="231F1F"/>
          <w:spacing w:val="-3"/>
        </w:rPr>
        <w:t xml:space="preserve"> </w:t>
      </w:r>
      <w:r>
        <w:rPr>
          <w:color w:val="231F1F"/>
        </w:rPr>
        <w:t>500</w:t>
      </w:r>
      <w:r>
        <w:rPr>
          <w:color w:val="231F1F"/>
          <w:spacing w:val="-3"/>
        </w:rPr>
        <w:t xml:space="preserve"> </w:t>
      </w:r>
      <w:r>
        <w:rPr>
          <w:color w:val="231F1F"/>
        </w:rPr>
        <w:t>549</w:t>
      </w:r>
    </w:p>
    <w:p w14:paraId="701BED96" w14:textId="77777777" w:rsidR="003D2568" w:rsidRDefault="003D2568" w:rsidP="003D2568">
      <w:pPr>
        <w:pStyle w:val="BodyText"/>
        <w:spacing w:line="242" w:lineRule="exact"/>
        <w:ind w:left="152"/>
      </w:pPr>
      <w:r>
        <w:rPr>
          <w:color w:val="231F1F"/>
        </w:rPr>
        <w:t>Interpreter:</w:t>
      </w:r>
      <w:r>
        <w:rPr>
          <w:color w:val="231F1F"/>
          <w:spacing w:val="-3"/>
        </w:rPr>
        <w:t xml:space="preserve"> </w:t>
      </w:r>
      <w:r>
        <w:rPr>
          <w:color w:val="231F1F"/>
        </w:rPr>
        <w:t>131</w:t>
      </w:r>
      <w:r>
        <w:rPr>
          <w:color w:val="231F1F"/>
          <w:spacing w:val="-4"/>
        </w:rPr>
        <w:t xml:space="preserve"> </w:t>
      </w:r>
      <w:r>
        <w:rPr>
          <w:color w:val="231F1F"/>
        </w:rPr>
        <w:t>450</w:t>
      </w:r>
    </w:p>
    <w:p w14:paraId="7A768F32" w14:textId="77777777" w:rsidR="003D2568" w:rsidRDefault="003D2568" w:rsidP="003D2568">
      <w:pPr>
        <w:pStyle w:val="BodyText"/>
        <w:spacing w:line="242" w:lineRule="exact"/>
        <w:ind w:left="152"/>
      </w:pPr>
      <w:r>
        <w:rPr>
          <w:color w:val="231F1F"/>
        </w:rPr>
        <w:t>NRS:</w:t>
      </w:r>
      <w:r>
        <w:rPr>
          <w:color w:val="231F1F"/>
          <w:spacing w:val="-3"/>
        </w:rPr>
        <w:t xml:space="preserve"> </w:t>
      </w:r>
      <w:r>
        <w:rPr>
          <w:color w:val="231F1F"/>
        </w:rPr>
        <w:t>133</w:t>
      </w:r>
      <w:r>
        <w:rPr>
          <w:color w:val="231F1F"/>
          <w:spacing w:val="-1"/>
        </w:rPr>
        <w:t xml:space="preserve"> </w:t>
      </w:r>
      <w:r>
        <w:rPr>
          <w:color w:val="231F1F"/>
        </w:rPr>
        <w:t>677</w:t>
      </w:r>
    </w:p>
    <w:p w14:paraId="31606D2C" w14:textId="77777777" w:rsidR="003D2568" w:rsidRDefault="003D2568" w:rsidP="003D2568">
      <w:pPr>
        <w:pStyle w:val="BodyText"/>
        <w:spacing w:line="243" w:lineRule="exact"/>
        <w:ind w:left="152"/>
      </w:pPr>
      <w:r>
        <w:rPr>
          <w:color w:val="231F1F"/>
        </w:rPr>
        <w:t>Email:</w:t>
      </w:r>
      <w:r>
        <w:rPr>
          <w:color w:val="231F1F"/>
          <w:spacing w:val="-7"/>
        </w:rPr>
        <w:t xml:space="preserve"> </w:t>
      </w:r>
      <w:hyperlink r:id="rId43">
        <w:r>
          <w:rPr>
            <w:color w:val="231F1F"/>
          </w:rPr>
          <w:t>ewovinfo@ewov.com.au</w:t>
        </w:r>
      </w:hyperlink>
    </w:p>
    <w:p w14:paraId="19952398" w14:textId="7786C979" w:rsidR="00FC6CB4" w:rsidRPr="00FC6CB4" w:rsidRDefault="003D2568" w:rsidP="00FC6CB4">
      <w:pPr>
        <w:pStyle w:val="BodyText"/>
        <w:spacing w:line="243" w:lineRule="exact"/>
        <w:ind w:left="152"/>
        <w:rPr>
          <w:color w:val="231F1F"/>
        </w:rPr>
      </w:pPr>
      <w:r>
        <w:rPr>
          <w:color w:val="231F1F"/>
        </w:rPr>
        <w:t>Postal</w:t>
      </w:r>
      <w:r w:rsidRPr="00FC6CB4">
        <w:rPr>
          <w:color w:val="231F1F"/>
        </w:rPr>
        <w:t xml:space="preserve"> </w:t>
      </w:r>
      <w:r>
        <w:rPr>
          <w:color w:val="231F1F"/>
        </w:rPr>
        <w:t>address:</w:t>
      </w:r>
      <w:r w:rsidR="00FC6CB4">
        <w:rPr>
          <w:color w:val="231F1F"/>
        </w:rPr>
        <w:t xml:space="preserve"> </w:t>
      </w:r>
      <w:r>
        <w:rPr>
          <w:color w:val="231F1F"/>
        </w:rPr>
        <w:t>Energy and Water Ombudsman (Victoria) Ltd</w:t>
      </w:r>
      <w:r w:rsidR="00FC6CB4">
        <w:rPr>
          <w:color w:val="231F1F"/>
        </w:rPr>
        <w:t>,</w:t>
      </w:r>
      <w:r w:rsidRPr="00FC6CB4">
        <w:rPr>
          <w:color w:val="231F1F"/>
        </w:rPr>
        <w:t xml:space="preserve"> </w:t>
      </w:r>
      <w:r>
        <w:rPr>
          <w:color w:val="231F1F"/>
        </w:rPr>
        <w:t>GPO</w:t>
      </w:r>
      <w:r w:rsidRPr="00FC6CB4">
        <w:rPr>
          <w:color w:val="231F1F"/>
        </w:rPr>
        <w:t xml:space="preserve"> </w:t>
      </w:r>
      <w:r>
        <w:rPr>
          <w:color w:val="231F1F"/>
        </w:rPr>
        <w:t>Box</w:t>
      </w:r>
      <w:r w:rsidRPr="00FC6CB4">
        <w:rPr>
          <w:color w:val="231F1F"/>
        </w:rPr>
        <w:t xml:space="preserve"> </w:t>
      </w:r>
      <w:r>
        <w:rPr>
          <w:color w:val="231F1F"/>
        </w:rPr>
        <w:t>469</w:t>
      </w:r>
      <w:r w:rsidRPr="00FC6CB4">
        <w:rPr>
          <w:color w:val="231F1F"/>
        </w:rPr>
        <w:t xml:space="preserve"> </w:t>
      </w:r>
      <w:r>
        <w:rPr>
          <w:color w:val="231F1F"/>
        </w:rPr>
        <w:t>Melbourne</w:t>
      </w:r>
      <w:r w:rsidRPr="00FC6CB4">
        <w:rPr>
          <w:color w:val="231F1F"/>
        </w:rPr>
        <w:t xml:space="preserve"> </w:t>
      </w:r>
      <w:r>
        <w:rPr>
          <w:color w:val="231F1F"/>
        </w:rPr>
        <w:t>3001</w:t>
      </w:r>
      <w:bookmarkStart w:id="125" w:name="_TOC_250008"/>
      <w:bookmarkStart w:id="126" w:name="_Toc166162339"/>
    </w:p>
    <w:p w14:paraId="040CB4C3" w14:textId="3CB22729" w:rsidR="003D2568" w:rsidRPr="00FC6CB4" w:rsidRDefault="003D2568" w:rsidP="00FC6CB4">
      <w:pPr>
        <w:pStyle w:val="Heading3"/>
      </w:pPr>
      <w:bookmarkStart w:id="127" w:name="_Toc172559425"/>
      <w:r w:rsidRPr="00FC6CB4">
        <w:t xml:space="preserve">Response </w:t>
      </w:r>
      <w:bookmarkEnd w:id="125"/>
      <w:r w:rsidRPr="00FC6CB4">
        <w:t>times</w:t>
      </w:r>
      <w:bookmarkEnd w:id="126"/>
      <w:bookmarkEnd w:id="127"/>
    </w:p>
    <w:p w14:paraId="0C0B49AD" w14:textId="1172C5C3" w:rsidR="003D2568" w:rsidRPr="00FC6CB4" w:rsidRDefault="003D2568" w:rsidP="00FC6CB4">
      <w:pPr>
        <w:pStyle w:val="BodyText"/>
        <w:spacing w:before="201" w:line="256" w:lineRule="auto"/>
        <w:ind w:right="545"/>
      </w:pPr>
      <w:r w:rsidRPr="00FC6CB4">
        <w:t>Melbourne Water will respond to your enquiries as promptly as possible. We aim to meet the following response times.</w:t>
      </w:r>
    </w:p>
    <w:tbl>
      <w:tblPr>
        <w:tblStyle w:val="TableGrid"/>
        <w:tblW w:w="0" w:type="auto"/>
        <w:tblLayout w:type="fixed"/>
        <w:tblLook w:val="01E0" w:firstRow="1" w:lastRow="1" w:firstColumn="1" w:lastColumn="1" w:noHBand="0" w:noVBand="0"/>
      </w:tblPr>
      <w:tblGrid>
        <w:gridCol w:w="3256"/>
        <w:gridCol w:w="5703"/>
      </w:tblGrid>
      <w:tr w:rsidR="00FC6CB4" w:rsidRPr="00D43AB4" w14:paraId="5CCEF3D2" w14:textId="77777777" w:rsidTr="00FC6CB4">
        <w:trPr>
          <w:cnfStyle w:val="100000000000" w:firstRow="1" w:lastRow="0" w:firstColumn="0" w:lastColumn="0" w:oddVBand="0" w:evenVBand="0" w:oddHBand="0" w:evenHBand="0" w:firstRowFirstColumn="0" w:firstRowLastColumn="0" w:lastRowFirstColumn="0" w:lastRowLastColumn="0"/>
          <w:trHeight w:val="672"/>
        </w:trPr>
        <w:tc>
          <w:tcPr>
            <w:tcW w:w="3256" w:type="dxa"/>
          </w:tcPr>
          <w:p w14:paraId="387F6B91" w14:textId="3D40B8E5" w:rsidR="00FC6CB4" w:rsidRPr="00D43AB4" w:rsidRDefault="00FC6CB4" w:rsidP="00500A20">
            <w:pPr>
              <w:pStyle w:val="TableParagraph"/>
              <w:spacing w:before="194" w:line="259" w:lineRule="auto"/>
              <w:ind w:left="57" w:right="835"/>
              <w:rPr>
                <w:color w:val="FFFFFF" w:themeColor="background1"/>
                <w:sz w:val="20"/>
                <w:szCs w:val="20"/>
              </w:rPr>
            </w:pPr>
            <w:r w:rsidRPr="00D43AB4">
              <w:rPr>
                <w:color w:val="FFFFFF" w:themeColor="background1"/>
                <w:sz w:val="20"/>
                <w:szCs w:val="20"/>
              </w:rPr>
              <w:t>Channel</w:t>
            </w:r>
          </w:p>
        </w:tc>
        <w:tc>
          <w:tcPr>
            <w:tcW w:w="5703" w:type="dxa"/>
          </w:tcPr>
          <w:p w14:paraId="0B4E7AF0" w14:textId="2B2323BA" w:rsidR="00FC6CB4" w:rsidRPr="00D43AB4" w:rsidRDefault="00FC6CB4" w:rsidP="00FC6CB4">
            <w:pPr>
              <w:pStyle w:val="TableParagraph"/>
              <w:spacing w:before="194" w:line="259" w:lineRule="auto"/>
              <w:ind w:right="835"/>
              <w:rPr>
                <w:color w:val="FFFFFF" w:themeColor="background1"/>
                <w:sz w:val="20"/>
                <w:szCs w:val="20"/>
              </w:rPr>
            </w:pPr>
            <w:r w:rsidRPr="00D43AB4">
              <w:rPr>
                <w:color w:val="FFFFFF" w:themeColor="background1"/>
                <w:sz w:val="20"/>
                <w:szCs w:val="20"/>
              </w:rPr>
              <w:t>Response times</w:t>
            </w:r>
          </w:p>
        </w:tc>
      </w:tr>
      <w:tr w:rsidR="003D2568" w:rsidRPr="00D43AB4" w14:paraId="02A94FA5" w14:textId="77777777" w:rsidTr="00FC6CB4">
        <w:trPr>
          <w:trHeight w:val="943"/>
        </w:trPr>
        <w:tc>
          <w:tcPr>
            <w:tcW w:w="3256" w:type="dxa"/>
          </w:tcPr>
          <w:p w14:paraId="018A3262" w14:textId="77777777" w:rsidR="003D2568" w:rsidRPr="00D43AB4" w:rsidRDefault="003D2568" w:rsidP="00500A20">
            <w:pPr>
              <w:pStyle w:val="TableParagraph"/>
              <w:spacing w:before="194" w:line="259" w:lineRule="auto"/>
              <w:ind w:left="57" w:right="835"/>
              <w:rPr>
                <w:b/>
                <w:sz w:val="20"/>
                <w:szCs w:val="20"/>
              </w:rPr>
            </w:pPr>
            <w:r w:rsidRPr="00D43AB4">
              <w:rPr>
                <w:b/>
                <w:color w:val="231F1F"/>
                <w:sz w:val="20"/>
                <w:szCs w:val="20"/>
              </w:rPr>
              <w:t>Written and online</w:t>
            </w:r>
            <w:r w:rsidRPr="00D43AB4">
              <w:rPr>
                <w:b/>
                <w:color w:val="231F1F"/>
                <w:spacing w:val="-68"/>
                <w:sz w:val="20"/>
                <w:szCs w:val="20"/>
              </w:rPr>
              <w:t xml:space="preserve"> </w:t>
            </w:r>
            <w:r w:rsidRPr="00D43AB4">
              <w:rPr>
                <w:b/>
                <w:color w:val="231F1F"/>
                <w:sz w:val="20"/>
                <w:szCs w:val="20"/>
              </w:rPr>
              <w:t>correspondence</w:t>
            </w:r>
          </w:p>
        </w:tc>
        <w:tc>
          <w:tcPr>
            <w:tcW w:w="5703" w:type="dxa"/>
          </w:tcPr>
          <w:p w14:paraId="2DBB8895" w14:textId="77777777" w:rsidR="003D2568" w:rsidRPr="00D43AB4" w:rsidRDefault="003D2568" w:rsidP="00500A20">
            <w:pPr>
              <w:pStyle w:val="TableParagraph"/>
              <w:spacing w:before="5"/>
              <w:rPr>
                <w:sz w:val="20"/>
                <w:szCs w:val="20"/>
              </w:rPr>
            </w:pPr>
          </w:p>
          <w:p w14:paraId="0E7391B4" w14:textId="77777777" w:rsidR="003D2568" w:rsidRPr="00D43AB4" w:rsidRDefault="003D2568" w:rsidP="00500A20">
            <w:pPr>
              <w:pStyle w:val="TableParagraph"/>
              <w:ind w:left="57"/>
              <w:rPr>
                <w:sz w:val="20"/>
                <w:szCs w:val="20"/>
              </w:rPr>
            </w:pPr>
            <w:r w:rsidRPr="00D43AB4">
              <w:rPr>
                <w:color w:val="231F1F"/>
                <w:sz w:val="20"/>
                <w:szCs w:val="20"/>
              </w:rPr>
              <w:t>Within</w:t>
            </w:r>
            <w:r w:rsidRPr="00D43AB4">
              <w:rPr>
                <w:color w:val="231F1F"/>
                <w:spacing w:val="-2"/>
                <w:sz w:val="20"/>
                <w:szCs w:val="20"/>
              </w:rPr>
              <w:t xml:space="preserve"> </w:t>
            </w:r>
            <w:r w:rsidRPr="00D43AB4">
              <w:rPr>
                <w:color w:val="231F1F"/>
                <w:sz w:val="20"/>
                <w:szCs w:val="20"/>
              </w:rPr>
              <w:t>10</w:t>
            </w:r>
            <w:r w:rsidRPr="00D43AB4">
              <w:rPr>
                <w:color w:val="231F1F"/>
                <w:spacing w:val="-1"/>
                <w:sz w:val="20"/>
                <w:szCs w:val="20"/>
              </w:rPr>
              <w:t xml:space="preserve"> </w:t>
            </w:r>
            <w:r w:rsidRPr="00D43AB4">
              <w:rPr>
                <w:color w:val="231F1F"/>
                <w:sz w:val="20"/>
                <w:szCs w:val="20"/>
              </w:rPr>
              <w:t>working</w:t>
            </w:r>
            <w:r w:rsidRPr="00D43AB4">
              <w:rPr>
                <w:color w:val="231F1F"/>
                <w:spacing w:val="-1"/>
                <w:sz w:val="20"/>
                <w:szCs w:val="20"/>
              </w:rPr>
              <w:t xml:space="preserve"> </w:t>
            </w:r>
            <w:r w:rsidRPr="00D43AB4">
              <w:rPr>
                <w:color w:val="231F1F"/>
                <w:sz w:val="20"/>
                <w:szCs w:val="20"/>
              </w:rPr>
              <w:t>days</w:t>
            </w:r>
            <w:r w:rsidRPr="00D43AB4">
              <w:rPr>
                <w:color w:val="231F1F"/>
                <w:spacing w:val="-1"/>
                <w:sz w:val="20"/>
                <w:szCs w:val="20"/>
              </w:rPr>
              <w:t xml:space="preserve"> </w:t>
            </w:r>
            <w:r w:rsidRPr="00D43AB4">
              <w:rPr>
                <w:color w:val="231F1F"/>
                <w:sz w:val="20"/>
                <w:szCs w:val="20"/>
              </w:rPr>
              <w:t>of</w:t>
            </w:r>
            <w:r w:rsidRPr="00D43AB4">
              <w:rPr>
                <w:color w:val="231F1F"/>
                <w:spacing w:val="-1"/>
                <w:sz w:val="20"/>
                <w:szCs w:val="20"/>
              </w:rPr>
              <w:t xml:space="preserve"> </w:t>
            </w:r>
            <w:r w:rsidRPr="00D43AB4">
              <w:rPr>
                <w:color w:val="231F1F"/>
                <w:sz w:val="20"/>
                <w:szCs w:val="20"/>
              </w:rPr>
              <w:t>receipt</w:t>
            </w:r>
          </w:p>
        </w:tc>
      </w:tr>
      <w:tr w:rsidR="003D2568" w:rsidRPr="00D43AB4" w14:paraId="297AC043" w14:textId="77777777" w:rsidTr="00FC6CB4">
        <w:trPr>
          <w:cnfStyle w:val="000000010000" w:firstRow="0" w:lastRow="0" w:firstColumn="0" w:lastColumn="0" w:oddVBand="0" w:evenVBand="0" w:oddHBand="0" w:evenHBand="1" w:firstRowFirstColumn="0" w:firstRowLastColumn="0" w:lastRowFirstColumn="0" w:lastRowLastColumn="0"/>
          <w:trHeight w:val="624"/>
        </w:trPr>
        <w:tc>
          <w:tcPr>
            <w:tcW w:w="3256" w:type="dxa"/>
          </w:tcPr>
          <w:p w14:paraId="34610CF9" w14:textId="77777777" w:rsidR="003D2568" w:rsidRPr="00D43AB4" w:rsidRDefault="003D2568" w:rsidP="00500A20">
            <w:pPr>
              <w:pStyle w:val="TableParagraph"/>
              <w:spacing w:before="126"/>
              <w:ind w:left="57"/>
              <w:rPr>
                <w:b/>
                <w:sz w:val="20"/>
                <w:szCs w:val="20"/>
              </w:rPr>
            </w:pPr>
            <w:r w:rsidRPr="00D43AB4">
              <w:rPr>
                <w:b/>
                <w:color w:val="231F1F"/>
                <w:sz w:val="20"/>
                <w:szCs w:val="20"/>
              </w:rPr>
              <w:t>Social</w:t>
            </w:r>
            <w:r w:rsidRPr="00D43AB4">
              <w:rPr>
                <w:b/>
                <w:color w:val="231F1F"/>
                <w:spacing w:val="-1"/>
                <w:sz w:val="20"/>
                <w:szCs w:val="20"/>
              </w:rPr>
              <w:t xml:space="preserve"> </w:t>
            </w:r>
            <w:r w:rsidRPr="00D43AB4">
              <w:rPr>
                <w:b/>
                <w:color w:val="231F1F"/>
                <w:sz w:val="20"/>
                <w:szCs w:val="20"/>
              </w:rPr>
              <w:t>media</w:t>
            </w:r>
            <w:r w:rsidRPr="00D43AB4">
              <w:rPr>
                <w:b/>
                <w:color w:val="231F1F"/>
                <w:spacing w:val="-4"/>
                <w:sz w:val="20"/>
                <w:szCs w:val="20"/>
              </w:rPr>
              <w:t xml:space="preserve"> </w:t>
            </w:r>
            <w:r w:rsidRPr="00D43AB4">
              <w:rPr>
                <w:b/>
                <w:color w:val="231F1F"/>
                <w:sz w:val="20"/>
                <w:szCs w:val="20"/>
              </w:rPr>
              <w:t>enquiries</w:t>
            </w:r>
          </w:p>
        </w:tc>
        <w:tc>
          <w:tcPr>
            <w:tcW w:w="5703" w:type="dxa"/>
          </w:tcPr>
          <w:p w14:paraId="0A3B8C1C" w14:textId="77777777" w:rsidR="003D2568" w:rsidRPr="00D43AB4" w:rsidRDefault="003D2568" w:rsidP="00500A20">
            <w:pPr>
              <w:pStyle w:val="TableParagraph"/>
              <w:spacing w:before="157"/>
              <w:ind w:left="57"/>
              <w:rPr>
                <w:sz w:val="20"/>
                <w:szCs w:val="20"/>
              </w:rPr>
            </w:pPr>
            <w:r w:rsidRPr="00D43AB4">
              <w:rPr>
                <w:color w:val="231F1F"/>
                <w:sz w:val="20"/>
                <w:szCs w:val="20"/>
              </w:rPr>
              <w:t>Within 3</w:t>
            </w:r>
            <w:r w:rsidRPr="00D43AB4">
              <w:rPr>
                <w:color w:val="231F1F"/>
                <w:spacing w:val="-3"/>
                <w:sz w:val="20"/>
                <w:szCs w:val="20"/>
              </w:rPr>
              <w:t xml:space="preserve"> </w:t>
            </w:r>
            <w:r w:rsidRPr="00D43AB4">
              <w:rPr>
                <w:color w:val="231F1F"/>
                <w:sz w:val="20"/>
                <w:szCs w:val="20"/>
              </w:rPr>
              <w:t>working days</w:t>
            </w:r>
            <w:r w:rsidRPr="00D43AB4">
              <w:rPr>
                <w:color w:val="231F1F"/>
                <w:spacing w:val="-2"/>
                <w:sz w:val="20"/>
                <w:szCs w:val="20"/>
              </w:rPr>
              <w:t xml:space="preserve"> </w:t>
            </w:r>
            <w:r w:rsidRPr="00D43AB4">
              <w:rPr>
                <w:color w:val="231F1F"/>
                <w:sz w:val="20"/>
                <w:szCs w:val="20"/>
              </w:rPr>
              <w:t>of</w:t>
            </w:r>
            <w:r w:rsidRPr="00D43AB4">
              <w:rPr>
                <w:color w:val="231F1F"/>
                <w:spacing w:val="-1"/>
                <w:sz w:val="20"/>
                <w:szCs w:val="20"/>
              </w:rPr>
              <w:t xml:space="preserve"> </w:t>
            </w:r>
            <w:r w:rsidRPr="00D43AB4">
              <w:rPr>
                <w:color w:val="231F1F"/>
                <w:sz w:val="20"/>
                <w:szCs w:val="20"/>
              </w:rPr>
              <w:t>receipt</w:t>
            </w:r>
          </w:p>
        </w:tc>
      </w:tr>
      <w:tr w:rsidR="003D2568" w:rsidRPr="00D43AB4" w14:paraId="7E9810D4" w14:textId="77777777" w:rsidTr="00FC6CB4">
        <w:trPr>
          <w:trHeight w:val="695"/>
        </w:trPr>
        <w:tc>
          <w:tcPr>
            <w:tcW w:w="3256" w:type="dxa"/>
          </w:tcPr>
          <w:p w14:paraId="652EA15E" w14:textId="77777777" w:rsidR="003D2568" w:rsidRPr="00D43AB4" w:rsidRDefault="003D2568" w:rsidP="00500A20">
            <w:pPr>
              <w:pStyle w:val="TableParagraph"/>
              <w:spacing w:before="194"/>
              <w:ind w:left="57"/>
              <w:rPr>
                <w:b/>
                <w:sz w:val="20"/>
                <w:szCs w:val="20"/>
              </w:rPr>
            </w:pPr>
            <w:r w:rsidRPr="00D43AB4">
              <w:rPr>
                <w:b/>
                <w:color w:val="231F1F"/>
                <w:sz w:val="20"/>
                <w:szCs w:val="20"/>
              </w:rPr>
              <w:t>Verbal</w:t>
            </w:r>
            <w:r w:rsidRPr="00D43AB4">
              <w:rPr>
                <w:b/>
                <w:color w:val="231F1F"/>
                <w:spacing w:val="-2"/>
                <w:sz w:val="20"/>
                <w:szCs w:val="20"/>
              </w:rPr>
              <w:t xml:space="preserve"> </w:t>
            </w:r>
            <w:r w:rsidRPr="00D43AB4">
              <w:rPr>
                <w:b/>
                <w:color w:val="231F1F"/>
                <w:sz w:val="20"/>
                <w:szCs w:val="20"/>
              </w:rPr>
              <w:t>enquiries</w:t>
            </w:r>
          </w:p>
        </w:tc>
        <w:tc>
          <w:tcPr>
            <w:tcW w:w="5703" w:type="dxa"/>
          </w:tcPr>
          <w:p w14:paraId="48F17F3B" w14:textId="77777777" w:rsidR="003D2568" w:rsidRPr="00D43AB4" w:rsidRDefault="003D2568" w:rsidP="00500A20">
            <w:pPr>
              <w:pStyle w:val="TableParagraph"/>
              <w:spacing w:before="9"/>
              <w:rPr>
                <w:sz w:val="20"/>
                <w:szCs w:val="20"/>
              </w:rPr>
            </w:pPr>
          </w:p>
          <w:p w14:paraId="73AAE820" w14:textId="77777777" w:rsidR="003D2568" w:rsidRPr="00D43AB4" w:rsidRDefault="003D2568" w:rsidP="00500A20">
            <w:pPr>
              <w:pStyle w:val="TableParagraph"/>
              <w:ind w:left="57"/>
              <w:rPr>
                <w:sz w:val="20"/>
                <w:szCs w:val="20"/>
              </w:rPr>
            </w:pPr>
            <w:r w:rsidRPr="00D43AB4">
              <w:rPr>
                <w:color w:val="231F1F"/>
                <w:sz w:val="20"/>
                <w:szCs w:val="20"/>
              </w:rPr>
              <w:t>Within 3</w:t>
            </w:r>
            <w:r w:rsidRPr="00D43AB4">
              <w:rPr>
                <w:color w:val="231F1F"/>
                <w:spacing w:val="-3"/>
                <w:sz w:val="20"/>
                <w:szCs w:val="20"/>
              </w:rPr>
              <w:t xml:space="preserve"> </w:t>
            </w:r>
            <w:r w:rsidRPr="00D43AB4">
              <w:rPr>
                <w:color w:val="231F1F"/>
                <w:sz w:val="20"/>
                <w:szCs w:val="20"/>
              </w:rPr>
              <w:t>working</w:t>
            </w:r>
            <w:r w:rsidRPr="00D43AB4">
              <w:rPr>
                <w:color w:val="231F1F"/>
                <w:spacing w:val="1"/>
                <w:sz w:val="20"/>
                <w:szCs w:val="20"/>
              </w:rPr>
              <w:t xml:space="preserve"> </w:t>
            </w:r>
            <w:r w:rsidRPr="00D43AB4">
              <w:rPr>
                <w:color w:val="231F1F"/>
                <w:sz w:val="20"/>
                <w:szCs w:val="20"/>
              </w:rPr>
              <w:t>days</w:t>
            </w:r>
            <w:r w:rsidRPr="00D43AB4">
              <w:rPr>
                <w:color w:val="231F1F"/>
                <w:spacing w:val="-2"/>
                <w:sz w:val="20"/>
                <w:szCs w:val="20"/>
              </w:rPr>
              <w:t xml:space="preserve"> </w:t>
            </w:r>
            <w:r w:rsidRPr="00D43AB4">
              <w:rPr>
                <w:color w:val="231F1F"/>
                <w:sz w:val="20"/>
                <w:szCs w:val="20"/>
              </w:rPr>
              <w:t>of</w:t>
            </w:r>
            <w:r w:rsidRPr="00D43AB4">
              <w:rPr>
                <w:color w:val="231F1F"/>
                <w:spacing w:val="-1"/>
                <w:sz w:val="20"/>
                <w:szCs w:val="20"/>
              </w:rPr>
              <w:t xml:space="preserve"> </w:t>
            </w:r>
            <w:r w:rsidRPr="00D43AB4">
              <w:rPr>
                <w:color w:val="231F1F"/>
                <w:sz w:val="20"/>
                <w:szCs w:val="20"/>
              </w:rPr>
              <w:t>being</w:t>
            </w:r>
            <w:r w:rsidRPr="00D43AB4">
              <w:rPr>
                <w:color w:val="231F1F"/>
                <w:spacing w:val="-3"/>
                <w:sz w:val="20"/>
                <w:szCs w:val="20"/>
              </w:rPr>
              <w:t xml:space="preserve"> </w:t>
            </w:r>
            <w:r w:rsidRPr="00D43AB4">
              <w:rPr>
                <w:color w:val="231F1F"/>
                <w:sz w:val="20"/>
                <w:szCs w:val="20"/>
              </w:rPr>
              <w:t>placed</w:t>
            </w:r>
          </w:p>
        </w:tc>
      </w:tr>
    </w:tbl>
    <w:p w14:paraId="2ACA82F0" w14:textId="77777777" w:rsidR="003D2568" w:rsidRDefault="003D2568" w:rsidP="00FC6CB4">
      <w:pPr>
        <w:pStyle w:val="BodyText"/>
        <w:spacing w:before="201" w:line="256" w:lineRule="auto"/>
        <w:ind w:right="545"/>
      </w:pPr>
      <w:r w:rsidRPr="00FC6CB4">
        <w:t>If we need additional time to resolve your enquiry, we will contact you to keep you informed of the additional time required and the reasons for the delay.</w:t>
      </w:r>
    </w:p>
    <w:p w14:paraId="360DF6A6" w14:textId="77777777" w:rsidR="003D2568" w:rsidRDefault="003D2568" w:rsidP="003D2568">
      <w:pPr>
        <w:spacing w:line="256" w:lineRule="auto"/>
        <w:sectPr w:rsidR="003D2568" w:rsidSect="00500A20">
          <w:pgSz w:w="11910" w:h="16840"/>
          <w:pgMar w:top="660" w:right="1000" w:bottom="580" w:left="980" w:header="352" w:footer="394" w:gutter="0"/>
          <w:cols w:space="720"/>
        </w:sectPr>
      </w:pPr>
    </w:p>
    <w:p w14:paraId="50BC0064" w14:textId="77777777" w:rsidR="003D2568" w:rsidRDefault="003D2568" w:rsidP="003D2568">
      <w:pPr>
        <w:pStyle w:val="BodyText"/>
      </w:pPr>
    </w:p>
    <w:p w14:paraId="5767DE1C" w14:textId="77777777" w:rsidR="003D2568" w:rsidRPr="00FC6CB4" w:rsidRDefault="003D2568" w:rsidP="00FC6CB4">
      <w:pPr>
        <w:pStyle w:val="Heading1"/>
      </w:pPr>
      <w:bookmarkStart w:id="128" w:name="_TOC_250007"/>
      <w:bookmarkStart w:id="129" w:name="_Toc166162340"/>
      <w:bookmarkStart w:id="130" w:name="_Toc172559426"/>
      <w:r w:rsidRPr="00FC6CB4">
        <w:t xml:space="preserve">Reporting on our </w:t>
      </w:r>
      <w:bookmarkEnd w:id="128"/>
      <w:r w:rsidRPr="00FC6CB4">
        <w:t>performance</w:t>
      </w:r>
      <w:bookmarkEnd w:id="129"/>
      <w:bookmarkEnd w:id="130"/>
    </w:p>
    <w:p w14:paraId="69B64C0B" w14:textId="61E7BBE2" w:rsidR="003D2568" w:rsidRPr="00FC6CB4" w:rsidRDefault="003D2568" w:rsidP="00FC6CB4">
      <w:pPr>
        <w:pStyle w:val="IntroParagraph"/>
      </w:pPr>
      <w:r w:rsidRPr="00FC6CB4">
        <w:t>Providing information to our customers on how we are performing.</w:t>
      </w:r>
    </w:p>
    <w:p w14:paraId="119037F0" w14:textId="77777777" w:rsidR="003D2568" w:rsidRPr="00FC6CB4" w:rsidRDefault="003D2568" w:rsidP="003D2568">
      <w:pPr>
        <w:pStyle w:val="Heading2"/>
        <w:rPr>
          <w:color w:val="00428B" w:themeColor="accent1"/>
        </w:rPr>
      </w:pPr>
      <w:bookmarkStart w:id="131" w:name="_TOC_250006"/>
      <w:bookmarkStart w:id="132" w:name="_Toc166162341"/>
      <w:bookmarkStart w:id="133" w:name="_Toc172559427"/>
      <w:r w:rsidRPr="00FC6CB4">
        <w:rPr>
          <w:color w:val="00428B" w:themeColor="accent1"/>
        </w:rPr>
        <w:t xml:space="preserve">Assessing our </w:t>
      </w:r>
      <w:bookmarkEnd w:id="131"/>
      <w:r w:rsidRPr="00FC6CB4">
        <w:rPr>
          <w:color w:val="00428B" w:themeColor="accent1"/>
        </w:rPr>
        <w:t>performance</w:t>
      </w:r>
      <w:bookmarkEnd w:id="132"/>
      <w:bookmarkEnd w:id="133"/>
    </w:p>
    <w:p w14:paraId="09F61A9F" w14:textId="5A545104" w:rsidR="00FC6CB4" w:rsidRDefault="2E70876A" w:rsidP="00FC6CB4">
      <w:pPr>
        <w:pStyle w:val="BodyText"/>
        <w:spacing w:before="201" w:line="256" w:lineRule="auto"/>
        <w:ind w:right="545"/>
      </w:pPr>
      <w:r>
        <w:t xml:space="preserve">Melbourne Water’s </w:t>
      </w:r>
      <w:hyperlink r:id="rId44">
        <w:r w:rsidR="7B4327E9" w:rsidRPr="059D43BD">
          <w:rPr>
            <w:rStyle w:val="Hyperlink"/>
          </w:rPr>
          <w:t xml:space="preserve">Customer </w:t>
        </w:r>
        <w:r w:rsidR="68DA81A6" w:rsidRPr="059D43BD">
          <w:rPr>
            <w:rStyle w:val="Hyperlink"/>
          </w:rPr>
          <w:t>Commitment</w:t>
        </w:r>
      </w:hyperlink>
      <w:r>
        <w:t xml:space="preserve"> sets out </w:t>
      </w:r>
      <w:r w:rsidR="37419463">
        <w:t>several</w:t>
      </w:r>
      <w:r>
        <w:t xml:space="preserve"> targets for organisational performance in how we work with our customers. </w:t>
      </w:r>
    </w:p>
    <w:p w14:paraId="64BEA1EA" w14:textId="1C03C64F" w:rsidR="003D2568" w:rsidRDefault="2E70876A" w:rsidP="00FC6CB4">
      <w:pPr>
        <w:pStyle w:val="BodyText"/>
        <w:spacing w:before="201" w:line="256" w:lineRule="auto"/>
        <w:ind w:right="545"/>
      </w:pPr>
      <w:r>
        <w:t xml:space="preserve">Importantly, we want customer and stakeholder feedback to inform our activities and to maintain at least 70 per cent satisfaction rating with our </w:t>
      </w:r>
      <w:r w:rsidR="0239164D">
        <w:t xml:space="preserve">drainage and </w:t>
      </w:r>
      <w:r>
        <w:t>waterways</w:t>
      </w:r>
      <w:r w:rsidR="74E6DD0E">
        <w:t xml:space="preserve"> </w:t>
      </w:r>
      <w:r w:rsidR="0239164D">
        <w:t xml:space="preserve">services </w:t>
      </w:r>
      <w:r w:rsidR="74E6DD0E">
        <w:t>through our Customer Satisfaction survey (CSAT)</w:t>
      </w:r>
      <w:r>
        <w:t>.</w:t>
      </w:r>
    </w:p>
    <w:p w14:paraId="005682E6" w14:textId="3EC4B265" w:rsidR="003D2568" w:rsidRDefault="2E70876A" w:rsidP="00FC6CB4">
      <w:pPr>
        <w:pStyle w:val="BodyText"/>
        <w:spacing w:before="201" w:line="256" w:lineRule="auto"/>
        <w:ind w:right="545"/>
      </w:pPr>
      <w:r>
        <w:t xml:space="preserve">Melbourne Water will track its performance in customer service in </w:t>
      </w:r>
      <w:r w:rsidR="7B4327E9">
        <w:t xml:space="preserve">the </w:t>
      </w:r>
      <w:bookmarkStart w:id="134" w:name="_Int_2xVLU3RR"/>
      <w:r w:rsidR="7B4327E9">
        <w:t>District</w:t>
      </w:r>
      <w:bookmarkEnd w:id="134"/>
      <w:r>
        <w:t xml:space="preserve"> </w:t>
      </w:r>
      <w:r w:rsidR="7B4327E9">
        <w:t>in</w:t>
      </w:r>
      <w:r>
        <w:t xml:space="preserve"> two </w:t>
      </w:r>
      <w:bookmarkStart w:id="135" w:name="_Int_8xH3h7oz"/>
      <w:r>
        <w:t>key ways</w:t>
      </w:r>
      <w:bookmarkEnd w:id="135"/>
      <w:r>
        <w:t>:</w:t>
      </w:r>
    </w:p>
    <w:p w14:paraId="11E872D2" w14:textId="77777777" w:rsidR="003D2568" w:rsidRDefault="003D2568" w:rsidP="00FC6CB4">
      <w:pPr>
        <w:pStyle w:val="ListBullet"/>
      </w:pPr>
      <w:r>
        <w:t>Regularly</w:t>
      </w:r>
      <w:r>
        <w:rPr>
          <w:spacing w:val="-4"/>
        </w:rPr>
        <w:t xml:space="preserve"> </w:t>
      </w:r>
      <w:r>
        <w:t>at</w:t>
      </w:r>
      <w:r>
        <w:rPr>
          <w:spacing w:val="-2"/>
        </w:rPr>
        <w:t xml:space="preserve"> </w:t>
      </w:r>
      <w:r>
        <w:t>the</w:t>
      </w:r>
      <w:r>
        <w:rPr>
          <w:spacing w:val="-4"/>
        </w:rPr>
        <w:t xml:space="preserve"> </w:t>
      </w:r>
      <w:r>
        <w:t>conclusion</w:t>
      </w:r>
      <w:r>
        <w:rPr>
          <w:spacing w:val="-1"/>
        </w:rPr>
        <w:t xml:space="preserve"> </w:t>
      </w:r>
      <w:r>
        <w:t>of</w:t>
      </w:r>
      <w:r>
        <w:rPr>
          <w:spacing w:val="-3"/>
        </w:rPr>
        <w:t xml:space="preserve"> </w:t>
      </w:r>
      <w:r>
        <w:t>interactions</w:t>
      </w:r>
      <w:r>
        <w:rPr>
          <w:spacing w:val="-5"/>
        </w:rPr>
        <w:t xml:space="preserve"> </w:t>
      </w:r>
      <w:r>
        <w:t>with</w:t>
      </w:r>
      <w:r>
        <w:rPr>
          <w:spacing w:val="-4"/>
        </w:rPr>
        <w:t xml:space="preserve"> </w:t>
      </w:r>
      <w:r>
        <w:t>individual</w:t>
      </w:r>
      <w:r>
        <w:rPr>
          <w:spacing w:val="-1"/>
        </w:rPr>
        <w:t xml:space="preserve"> </w:t>
      </w:r>
      <w:r>
        <w:t>precept</w:t>
      </w:r>
      <w:r>
        <w:rPr>
          <w:spacing w:val="-2"/>
        </w:rPr>
        <w:t xml:space="preserve"> </w:t>
      </w:r>
      <w:r>
        <w:t>ratepayers.</w:t>
      </w:r>
    </w:p>
    <w:p w14:paraId="1D899DC9" w14:textId="77777777" w:rsidR="003D2568" w:rsidRDefault="003D2568" w:rsidP="00FC6CB4">
      <w:pPr>
        <w:pStyle w:val="ListBullet"/>
      </w:pPr>
      <w:r>
        <w:t>Through</w:t>
      </w:r>
      <w:r>
        <w:rPr>
          <w:spacing w:val="-4"/>
        </w:rPr>
        <w:t xml:space="preserve"> </w:t>
      </w:r>
      <w:r>
        <w:t>an</w:t>
      </w:r>
      <w:r>
        <w:rPr>
          <w:spacing w:val="-3"/>
        </w:rPr>
        <w:t xml:space="preserve"> </w:t>
      </w:r>
      <w:r>
        <w:t>independently</w:t>
      </w:r>
      <w:r>
        <w:rPr>
          <w:spacing w:val="-5"/>
        </w:rPr>
        <w:t xml:space="preserve"> </w:t>
      </w:r>
      <w:r>
        <w:t>conducted</w:t>
      </w:r>
      <w:r>
        <w:rPr>
          <w:spacing w:val="-2"/>
        </w:rPr>
        <w:t xml:space="preserve"> </w:t>
      </w:r>
      <w:r>
        <w:t>survey</w:t>
      </w:r>
      <w:r>
        <w:rPr>
          <w:spacing w:val="-3"/>
        </w:rPr>
        <w:t xml:space="preserve"> </w:t>
      </w:r>
      <w:r>
        <w:t>of</w:t>
      </w:r>
      <w:r>
        <w:rPr>
          <w:spacing w:val="-2"/>
        </w:rPr>
        <w:t xml:space="preserve"> </w:t>
      </w:r>
      <w:r>
        <w:t>randomly</w:t>
      </w:r>
      <w:r>
        <w:rPr>
          <w:spacing w:val="-4"/>
        </w:rPr>
        <w:t xml:space="preserve"> </w:t>
      </w:r>
      <w:r>
        <w:t>selected</w:t>
      </w:r>
      <w:r>
        <w:rPr>
          <w:spacing w:val="-4"/>
        </w:rPr>
        <w:t xml:space="preserve"> </w:t>
      </w:r>
      <w:r>
        <w:t>precept</w:t>
      </w:r>
      <w:r>
        <w:rPr>
          <w:spacing w:val="-3"/>
        </w:rPr>
        <w:t xml:space="preserve"> </w:t>
      </w:r>
      <w:r>
        <w:t>ratepayers.</w:t>
      </w:r>
    </w:p>
    <w:p w14:paraId="018E56A1" w14:textId="77777777" w:rsidR="003D2568" w:rsidRPr="00FC6CB4" w:rsidRDefault="003D2568" w:rsidP="003D2568">
      <w:pPr>
        <w:pStyle w:val="Heading2"/>
        <w:rPr>
          <w:color w:val="00428B" w:themeColor="accent1"/>
        </w:rPr>
      </w:pPr>
      <w:bookmarkStart w:id="136" w:name="_TOC_250005"/>
      <w:bookmarkStart w:id="137" w:name="_Toc166162342"/>
      <w:bookmarkStart w:id="138" w:name="_Toc172559428"/>
      <w:r w:rsidRPr="00FC6CB4">
        <w:rPr>
          <w:color w:val="00428B" w:themeColor="accent1"/>
        </w:rPr>
        <w:t xml:space="preserve">Corporate level </w:t>
      </w:r>
      <w:bookmarkEnd w:id="136"/>
      <w:r w:rsidRPr="00FC6CB4">
        <w:rPr>
          <w:color w:val="00428B" w:themeColor="accent1"/>
        </w:rPr>
        <w:t>reporting</w:t>
      </w:r>
      <w:bookmarkEnd w:id="137"/>
      <w:bookmarkEnd w:id="138"/>
    </w:p>
    <w:p w14:paraId="6979E780" w14:textId="732C2B61" w:rsidR="003D2568" w:rsidRDefault="003D2568" w:rsidP="00FC6CB4">
      <w:pPr>
        <w:pStyle w:val="BodyText"/>
        <w:spacing w:before="201" w:line="256" w:lineRule="auto"/>
        <w:ind w:right="545"/>
      </w:pPr>
      <w:r w:rsidRPr="00FC6CB4">
        <w:t xml:space="preserve">Melbourne Water’s performance in providing flood protection and drainage services to our precept ratepayers </w:t>
      </w:r>
      <w:r w:rsidR="008D6219">
        <w:t>is</w:t>
      </w:r>
      <w:r w:rsidRPr="00FC6CB4">
        <w:t xml:space="preserve"> reported each year in our Annual Report. </w:t>
      </w:r>
    </w:p>
    <w:p w14:paraId="7D9576D9" w14:textId="6D9F760D" w:rsidR="0062675C" w:rsidRPr="00FC6CB4" w:rsidRDefault="00EF3BE6" w:rsidP="00FC6CB4">
      <w:pPr>
        <w:pStyle w:val="BodyText"/>
        <w:spacing w:before="201" w:line="256" w:lineRule="auto"/>
        <w:ind w:right="545"/>
      </w:pPr>
      <w:hyperlink r:id="rId45" w:history="1">
        <w:r w:rsidR="0062675C" w:rsidRPr="005C7E46">
          <w:rPr>
            <w:rStyle w:val="Hyperlink"/>
          </w:rPr>
          <w:t>https://www.melbournewater.com.au/about/what-we-do/annual-report</w:t>
        </w:r>
      </w:hyperlink>
    </w:p>
    <w:p w14:paraId="04B31789" w14:textId="77777777" w:rsidR="003D2568" w:rsidRPr="00FC6CB4" w:rsidRDefault="003D2568" w:rsidP="003D2568">
      <w:pPr>
        <w:pStyle w:val="Heading2"/>
        <w:rPr>
          <w:color w:val="00428B" w:themeColor="accent1"/>
        </w:rPr>
      </w:pPr>
      <w:bookmarkStart w:id="139" w:name="_TOC_250004"/>
      <w:bookmarkStart w:id="140" w:name="_Toc166162343"/>
      <w:bookmarkStart w:id="141" w:name="_Toc172559429"/>
      <w:r w:rsidRPr="00FC6CB4">
        <w:rPr>
          <w:color w:val="00428B" w:themeColor="accent1"/>
        </w:rPr>
        <w:t xml:space="preserve">Specific reporting for precept </w:t>
      </w:r>
      <w:bookmarkEnd w:id="139"/>
      <w:r w:rsidRPr="00FC6CB4">
        <w:rPr>
          <w:color w:val="00428B" w:themeColor="accent1"/>
        </w:rPr>
        <w:t>ratepayers</w:t>
      </w:r>
      <w:bookmarkEnd w:id="140"/>
      <w:bookmarkEnd w:id="141"/>
    </w:p>
    <w:p w14:paraId="73BFA05F" w14:textId="7D1448AA" w:rsidR="003D2568" w:rsidRPr="00FC6CB4" w:rsidRDefault="003D2568" w:rsidP="00FC6CB4">
      <w:pPr>
        <w:pStyle w:val="BodyText"/>
        <w:spacing w:before="201" w:line="256" w:lineRule="auto"/>
        <w:ind w:right="545"/>
      </w:pPr>
      <w:r w:rsidRPr="00FC6CB4">
        <w:t xml:space="preserve">Melbourne Water is committed to providing information to its precept ratepayers on its performance. </w:t>
      </w:r>
    </w:p>
    <w:p w14:paraId="1978463D" w14:textId="77777777" w:rsidR="003D2568" w:rsidRPr="00FC6CB4" w:rsidRDefault="003D2568" w:rsidP="00FC6CB4">
      <w:pPr>
        <w:pStyle w:val="Heading3"/>
      </w:pPr>
      <w:bookmarkStart w:id="142" w:name="_TOC_250003"/>
      <w:bookmarkStart w:id="143" w:name="_Toc166162344"/>
      <w:bookmarkStart w:id="144" w:name="_Toc172559430"/>
      <w:r w:rsidRPr="00FC6CB4">
        <w:t xml:space="preserve">Proposed annual </w:t>
      </w:r>
      <w:bookmarkEnd w:id="142"/>
      <w:r w:rsidRPr="00FC6CB4">
        <w:t>works program</w:t>
      </w:r>
      <w:bookmarkEnd w:id="143"/>
      <w:bookmarkEnd w:id="144"/>
    </w:p>
    <w:p w14:paraId="362B5107" w14:textId="639D042F" w:rsidR="003D2568" w:rsidRPr="00FC6CB4" w:rsidRDefault="7B4327E9" w:rsidP="00FC6CB4">
      <w:pPr>
        <w:pStyle w:val="BodyText"/>
        <w:spacing w:before="201" w:line="256" w:lineRule="auto"/>
        <w:ind w:right="545"/>
      </w:pPr>
      <w:r>
        <w:t>The works p</w:t>
      </w:r>
      <w:r w:rsidR="2E70876A">
        <w:t>rogram is developed in collaboration with the Koo Wee Rup</w:t>
      </w:r>
      <w:r w:rsidR="51509B44">
        <w:t xml:space="preserve"> </w:t>
      </w:r>
      <w:r w:rsidR="2373496E">
        <w:t>- Longwarry</w:t>
      </w:r>
      <w:r w:rsidR="2E70876A">
        <w:t xml:space="preserve"> </w:t>
      </w:r>
      <w:r>
        <w:t>Advisory Committee</w:t>
      </w:r>
      <w:r w:rsidR="51509B44">
        <w:t xml:space="preserve"> and reported on at each Advisory Committee meeting</w:t>
      </w:r>
      <w:r>
        <w:t>.</w:t>
      </w:r>
    </w:p>
    <w:p w14:paraId="60B8BC15" w14:textId="11499EAC" w:rsidR="00D43AB4" w:rsidRDefault="003D2568" w:rsidP="76770106">
      <w:pPr>
        <w:pStyle w:val="BodyText"/>
        <w:spacing w:before="201" w:line="256" w:lineRule="auto"/>
        <w:ind w:right="545"/>
      </w:pPr>
      <w:r>
        <w:t>Works being delivered at any time can be viewed on the Melbourne Water website.</w:t>
      </w:r>
      <w:r w:rsidR="6D336A71">
        <w:t xml:space="preserve"> </w:t>
      </w:r>
      <w:hyperlink r:id="rId46">
        <w:r w:rsidRPr="76770106">
          <w:rPr>
            <w:rStyle w:val="Hyperlink"/>
            <w:rFonts w:eastAsiaTheme="majorEastAsia"/>
          </w:rPr>
          <w:t>https://www.melbournewater.com.au/building-and-works/whats-happening-near-me</w:t>
        </w:r>
      </w:hyperlink>
      <w:bookmarkStart w:id="145" w:name="_TOC_250000"/>
      <w:bookmarkStart w:id="146" w:name="_Toc166162346"/>
      <w:bookmarkEnd w:id="145"/>
    </w:p>
    <w:p w14:paraId="274EC1CF" w14:textId="348EAE12" w:rsidR="003D2568" w:rsidRDefault="003D2568" w:rsidP="003D2568">
      <w:pPr>
        <w:pStyle w:val="Heading1"/>
      </w:pPr>
      <w:bookmarkStart w:id="147" w:name="_Toc172559431"/>
      <w:r>
        <w:t>Definitions</w:t>
      </w:r>
      <w:bookmarkEnd w:id="146"/>
      <w:bookmarkEnd w:id="147"/>
    </w:p>
    <w:p w14:paraId="136DE99C" w14:textId="76643DDA" w:rsidR="003D2568" w:rsidRDefault="003D2568" w:rsidP="00FC6CB4">
      <w:pPr>
        <w:pStyle w:val="Caption"/>
      </w:pPr>
    </w:p>
    <w:tbl>
      <w:tblPr>
        <w:tblStyle w:val="MWTableGrid"/>
        <w:tblW w:w="5000" w:type="pct"/>
        <w:tblLook w:val="0420" w:firstRow="1" w:lastRow="0" w:firstColumn="0" w:lastColumn="0" w:noHBand="0" w:noVBand="1"/>
      </w:tblPr>
      <w:tblGrid>
        <w:gridCol w:w="3256"/>
        <w:gridCol w:w="6664"/>
      </w:tblGrid>
      <w:tr w:rsidR="00D43AB4" w:rsidRPr="00710B6D" w14:paraId="21CBBF7B" w14:textId="77777777" w:rsidTr="059D43BD">
        <w:trPr>
          <w:cnfStyle w:val="100000000000" w:firstRow="1" w:lastRow="0" w:firstColumn="0" w:lastColumn="0" w:oddVBand="0" w:evenVBand="0" w:oddHBand="0" w:evenHBand="0" w:firstRowFirstColumn="0" w:firstRowLastColumn="0" w:lastRowFirstColumn="0" w:lastRowLastColumn="0"/>
          <w:cantSplit/>
        </w:trPr>
        <w:tc>
          <w:tcPr>
            <w:tcW w:w="1641" w:type="pct"/>
          </w:tcPr>
          <w:p w14:paraId="266C56DC" w14:textId="64FEDEB7" w:rsidR="00D43AB4" w:rsidRPr="00710B6D" w:rsidRDefault="00D43AB4" w:rsidP="00FC6CB4">
            <w:pPr>
              <w:pStyle w:val="TableHeading"/>
              <w:rPr>
                <w:sz w:val="20"/>
                <w:szCs w:val="20"/>
                <w:lang w:eastAsia="fr-CA"/>
              </w:rPr>
            </w:pPr>
            <w:r w:rsidRPr="00710B6D">
              <w:rPr>
                <w:sz w:val="20"/>
                <w:szCs w:val="20"/>
                <w:lang w:eastAsia="fr-CA"/>
              </w:rPr>
              <w:t>Term</w:t>
            </w:r>
          </w:p>
        </w:tc>
        <w:tc>
          <w:tcPr>
            <w:tcW w:w="3359" w:type="pct"/>
          </w:tcPr>
          <w:p w14:paraId="254CF11E" w14:textId="57E927CA" w:rsidR="00D43AB4" w:rsidRPr="00710B6D" w:rsidRDefault="00710B6D" w:rsidP="00FC6CB4">
            <w:pPr>
              <w:pStyle w:val="TableHeading"/>
              <w:rPr>
                <w:sz w:val="20"/>
                <w:szCs w:val="20"/>
                <w:lang w:eastAsia="fr-CA"/>
              </w:rPr>
            </w:pPr>
            <w:r>
              <w:rPr>
                <w:sz w:val="20"/>
                <w:szCs w:val="20"/>
                <w:lang w:eastAsia="fr-CA"/>
              </w:rPr>
              <w:t>Definition</w:t>
            </w:r>
          </w:p>
        </w:tc>
      </w:tr>
      <w:tr w:rsidR="00D43AB4" w:rsidRPr="00710B6D" w14:paraId="142E12C1" w14:textId="77777777" w:rsidTr="059D43BD">
        <w:trPr>
          <w:cantSplit/>
        </w:trPr>
        <w:tc>
          <w:tcPr>
            <w:tcW w:w="1641" w:type="pct"/>
          </w:tcPr>
          <w:p w14:paraId="207D8BFB" w14:textId="0054442C" w:rsidR="00D43AB4" w:rsidRPr="00710B6D" w:rsidRDefault="1A9AD589" w:rsidP="00D43AB4">
            <w:pPr>
              <w:pStyle w:val="TableParagraph"/>
              <w:spacing w:before="194" w:line="259" w:lineRule="auto"/>
              <w:ind w:left="57" w:right="835"/>
              <w:rPr>
                <w:sz w:val="20"/>
                <w:szCs w:val="20"/>
                <w:lang w:eastAsia="en-AU"/>
              </w:rPr>
            </w:pPr>
            <w:r w:rsidRPr="059D43BD">
              <w:rPr>
                <w:b/>
                <w:bCs/>
                <w:color w:val="231F1F"/>
                <w:sz w:val="20"/>
                <w:szCs w:val="20"/>
              </w:rPr>
              <w:t xml:space="preserve">Annual </w:t>
            </w:r>
            <w:r w:rsidR="25BC937B" w:rsidRPr="059D43BD">
              <w:rPr>
                <w:b/>
                <w:bCs/>
                <w:color w:val="231F1F"/>
                <w:sz w:val="20"/>
                <w:szCs w:val="20"/>
              </w:rPr>
              <w:t>Exceedance Probability</w:t>
            </w:r>
            <w:r w:rsidRPr="059D43BD">
              <w:rPr>
                <w:b/>
                <w:bCs/>
                <w:color w:val="231F1F"/>
                <w:sz w:val="20"/>
                <w:szCs w:val="20"/>
              </w:rPr>
              <w:t xml:space="preserve"> (AEP)</w:t>
            </w:r>
          </w:p>
        </w:tc>
        <w:tc>
          <w:tcPr>
            <w:tcW w:w="3359" w:type="pct"/>
          </w:tcPr>
          <w:p w14:paraId="0B6FDBCD" w14:textId="4331705E" w:rsidR="00D43AB4" w:rsidRPr="00710B6D" w:rsidRDefault="1A9AD589" w:rsidP="00D43AB4">
            <w:pPr>
              <w:pStyle w:val="TableParagraph"/>
              <w:spacing w:before="194" w:line="259" w:lineRule="auto"/>
              <w:ind w:left="57" w:right="835"/>
              <w:rPr>
                <w:color w:val="231F1F"/>
                <w:sz w:val="20"/>
                <w:szCs w:val="20"/>
              </w:rPr>
            </w:pPr>
            <w:r w:rsidRPr="059D43BD">
              <w:rPr>
                <w:color w:val="231F1F"/>
                <w:sz w:val="20"/>
                <w:szCs w:val="20"/>
              </w:rPr>
              <w:t>AEP is the likelihood of a flood of a given size happening in any one year</w:t>
            </w:r>
            <w:r w:rsidR="1AFA5624" w:rsidRPr="059D43BD">
              <w:rPr>
                <w:color w:val="231F1F"/>
                <w:sz w:val="20"/>
                <w:szCs w:val="20"/>
              </w:rPr>
              <w:t xml:space="preserve">. </w:t>
            </w:r>
            <w:r w:rsidRPr="059D43BD">
              <w:rPr>
                <w:color w:val="231F1F"/>
                <w:sz w:val="20"/>
                <w:szCs w:val="20"/>
              </w:rPr>
              <w:t>AEP is usually expressed as a percentage. A measure of the rarity of a rainfall event.</w:t>
            </w:r>
          </w:p>
        </w:tc>
      </w:tr>
      <w:tr w:rsidR="00D43AB4" w:rsidRPr="00710B6D" w14:paraId="0A2040D5" w14:textId="77777777" w:rsidTr="059D43BD">
        <w:trPr>
          <w:cnfStyle w:val="000000010000" w:firstRow="0" w:lastRow="0" w:firstColumn="0" w:lastColumn="0" w:oddVBand="0" w:evenVBand="0" w:oddHBand="0" w:evenHBand="1" w:firstRowFirstColumn="0" w:firstRowLastColumn="0" w:lastRowFirstColumn="0" w:lastRowLastColumn="0"/>
          <w:cantSplit/>
        </w:trPr>
        <w:tc>
          <w:tcPr>
            <w:tcW w:w="1641" w:type="pct"/>
          </w:tcPr>
          <w:p w14:paraId="4462582C" w14:textId="77777777" w:rsidR="00D43AB4" w:rsidRPr="00710B6D" w:rsidRDefault="00D43AB4" w:rsidP="00D43AB4">
            <w:pPr>
              <w:pStyle w:val="TableParagraph"/>
              <w:spacing w:before="194" w:line="259" w:lineRule="auto"/>
              <w:ind w:left="57" w:right="835"/>
              <w:rPr>
                <w:b/>
                <w:color w:val="231F1F"/>
                <w:sz w:val="20"/>
                <w:szCs w:val="20"/>
              </w:rPr>
            </w:pPr>
            <w:r w:rsidRPr="00710B6D">
              <w:rPr>
                <w:b/>
                <w:color w:val="231F1F"/>
                <w:sz w:val="20"/>
                <w:szCs w:val="20"/>
              </w:rPr>
              <w:t>Average Reoccurrence Interval (ARI)</w:t>
            </w:r>
          </w:p>
          <w:p w14:paraId="46922073" w14:textId="77777777" w:rsidR="00D43AB4" w:rsidRPr="00710B6D" w:rsidRDefault="00D43AB4" w:rsidP="00D43AB4">
            <w:pPr>
              <w:pStyle w:val="TableParagraph"/>
              <w:spacing w:before="194" w:line="259" w:lineRule="auto"/>
              <w:ind w:left="57" w:right="835"/>
              <w:rPr>
                <w:b/>
                <w:color w:val="231F1F"/>
                <w:sz w:val="20"/>
                <w:szCs w:val="20"/>
              </w:rPr>
            </w:pPr>
          </w:p>
        </w:tc>
        <w:tc>
          <w:tcPr>
            <w:tcW w:w="3359" w:type="pct"/>
          </w:tcPr>
          <w:p w14:paraId="6EF3A74D" w14:textId="393C9343" w:rsidR="00D43AB4" w:rsidRPr="00710B6D" w:rsidRDefault="00D43AB4" w:rsidP="00D43AB4">
            <w:pPr>
              <w:pStyle w:val="TableParagraph"/>
              <w:spacing w:before="194" w:line="259" w:lineRule="auto"/>
              <w:ind w:left="57" w:right="200"/>
              <w:rPr>
                <w:color w:val="231F1F"/>
                <w:sz w:val="20"/>
                <w:szCs w:val="20"/>
              </w:rPr>
            </w:pPr>
            <w:r w:rsidRPr="00710B6D">
              <w:rPr>
                <w:color w:val="231F1F"/>
                <w:sz w:val="20"/>
                <w:szCs w:val="20"/>
              </w:rPr>
              <w:t>ARI is the estimated number of years between floods of a given size which is expressed in years. ARI is another way of expressing the likelihood of occurrence of a flood event (see AEP). A measure of the rarity of a rainfall event.</w:t>
            </w:r>
          </w:p>
        </w:tc>
      </w:tr>
      <w:tr w:rsidR="00D43AB4" w:rsidRPr="00710B6D" w14:paraId="267F7798" w14:textId="77777777" w:rsidTr="059D43BD">
        <w:trPr>
          <w:cantSplit/>
        </w:trPr>
        <w:tc>
          <w:tcPr>
            <w:tcW w:w="1641" w:type="pct"/>
          </w:tcPr>
          <w:p w14:paraId="311DDC46" w14:textId="1A4DA226" w:rsidR="00D43AB4" w:rsidRPr="00710B6D" w:rsidRDefault="00D43AB4" w:rsidP="00D43AB4">
            <w:pPr>
              <w:pStyle w:val="TableParagraph"/>
              <w:spacing w:before="194" w:line="259" w:lineRule="auto"/>
              <w:ind w:left="57" w:right="835"/>
              <w:rPr>
                <w:b/>
                <w:color w:val="231F1F"/>
                <w:sz w:val="20"/>
                <w:szCs w:val="20"/>
              </w:rPr>
            </w:pPr>
            <w:r w:rsidRPr="00710B6D">
              <w:rPr>
                <w:b/>
                <w:color w:val="231F1F"/>
                <w:sz w:val="20"/>
                <w:szCs w:val="20"/>
              </w:rPr>
              <w:t>Carrier drain</w:t>
            </w:r>
          </w:p>
        </w:tc>
        <w:tc>
          <w:tcPr>
            <w:tcW w:w="3359" w:type="pct"/>
          </w:tcPr>
          <w:p w14:paraId="6198303D" w14:textId="780F5A24" w:rsidR="00D43AB4" w:rsidRPr="00710B6D" w:rsidRDefault="00D43AB4" w:rsidP="00D43AB4">
            <w:pPr>
              <w:pStyle w:val="TableParagraph"/>
              <w:spacing w:before="194" w:line="259" w:lineRule="auto"/>
              <w:ind w:left="57" w:right="483"/>
              <w:rPr>
                <w:color w:val="231F1F"/>
                <w:sz w:val="20"/>
                <w:szCs w:val="20"/>
              </w:rPr>
            </w:pPr>
            <w:r w:rsidRPr="00710B6D">
              <w:rPr>
                <w:color w:val="231F1F"/>
                <w:sz w:val="20"/>
                <w:szCs w:val="20"/>
              </w:rPr>
              <w:t>A drain that originates outside the precept area, carrying water through the area and taking water from the precept drains.</w:t>
            </w:r>
          </w:p>
        </w:tc>
      </w:tr>
      <w:tr w:rsidR="00D43AB4" w:rsidRPr="00710B6D" w14:paraId="22371AA5" w14:textId="77777777" w:rsidTr="059D43BD">
        <w:trPr>
          <w:cnfStyle w:val="000000010000" w:firstRow="0" w:lastRow="0" w:firstColumn="0" w:lastColumn="0" w:oddVBand="0" w:evenVBand="0" w:oddHBand="0" w:evenHBand="1" w:firstRowFirstColumn="0" w:firstRowLastColumn="0" w:lastRowFirstColumn="0" w:lastRowLastColumn="0"/>
          <w:cantSplit/>
        </w:trPr>
        <w:tc>
          <w:tcPr>
            <w:tcW w:w="1641" w:type="pct"/>
          </w:tcPr>
          <w:p w14:paraId="5774217B" w14:textId="08B24221" w:rsidR="00D43AB4" w:rsidRPr="00710B6D" w:rsidRDefault="00D43AB4" w:rsidP="00D43AB4">
            <w:pPr>
              <w:pStyle w:val="TableParagraph"/>
              <w:spacing w:before="194" w:line="259" w:lineRule="auto"/>
              <w:ind w:left="57" w:right="835"/>
              <w:rPr>
                <w:b/>
                <w:color w:val="231F1F"/>
                <w:sz w:val="20"/>
                <w:szCs w:val="20"/>
              </w:rPr>
            </w:pPr>
            <w:r w:rsidRPr="00710B6D">
              <w:rPr>
                <w:b/>
                <w:color w:val="231F1F"/>
                <w:sz w:val="20"/>
                <w:szCs w:val="20"/>
              </w:rPr>
              <w:t>Complaint</w:t>
            </w:r>
          </w:p>
        </w:tc>
        <w:tc>
          <w:tcPr>
            <w:tcW w:w="3359" w:type="pct"/>
          </w:tcPr>
          <w:p w14:paraId="1D355629" w14:textId="16823A22" w:rsidR="00D43AB4" w:rsidRPr="00710B6D" w:rsidRDefault="1A9AD589" w:rsidP="00D43AB4">
            <w:pPr>
              <w:pStyle w:val="TableParagraph"/>
              <w:spacing w:before="194" w:line="259" w:lineRule="auto"/>
              <w:ind w:left="57" w:right="835"/>
              <w:rPr>
                <w:color w:val="231F1F"/>
                <w:sz w:val="20"/>
                <w:szCs w:val="20"/>
              </w:rPr>
            </w:pPr>
            <w:r w:rsidRPr="059D43BD">
              <w:rPr>
                <w:color w:val="231F1F"/>
                <w:sz w:val="20"/>
                <w:szCs w:val="20"/>
              </w:rPr>
              <w:t xml:space="preserve">A written or verbal expression of dissatisfaction about an action, or proposed action, or a failure to act by Melbourne Water, its </w:t>
            </w:r>
            <w:r w:rsidR="7C1768BF" w:rsidRPr="059D43BD">
              <w:rPr>
                <w:color w:val="231F1F"/>
                <w:sz w:val="20"/>
                <w:szCs w:val="20"/>
              </w:rPr>
              <w:t>employees,</w:t>
            </w:r>
            <w:r w:rsidRPr="059D43BD">
              <w:rPr>
                <w:color w:val="231F1F"/>
                <w:sz w:val="20"/>
                <w:szCs w:val="20"/>
              </w:rPr>
              <w:t xml:space="preserve"> or contractors. This includes </w:t>
            </w:r>
            <w:r w:rsidR="0E9161B8" w:rsidRPr="059D43BD">
              <w:rPr>
                <w:color w:val="231F1F"/>
                <w:sz w:val="20"/>
                <w:szCs w:val="20"/>
              </w:rPr>
              <w:t>the failure</w:t>
            </w:r>
            <w:r w:rsidRPr="059D43BD">
              <w:rPr>
                <w:color w:val="231F1F"/>
                <w:sz w:val="20"/>
                <w:szCs w:val="20"/>
              </w:rPr>
              <w:t xml:space="preserve"> </w:t>
            </w:r>
            <w:r w:rsidR="001E7D11" w:rsidRPr="059D43BD">
              <w:rPr>
                <w:color w:val="231F1F"/>
                <w:sz w:val="20"/>
                <w:szCs w:val="20"/>
              </w:rPr>
              <w:t>of</w:t>
            </w:r>
            <w:r w:rsidRPr="059D43BD">
              <w:rPr>
                <w:color w:val="231F1F"/>
                <w:sz w:val="20"/>
                <w:szCs w:val="20"/>
              </w:rPr>
              <w:t xml:space="preserve"> Melbourne Water to observe its published policies, </w:t>
            </w:r>
            <w:r w:rsidR="046EB848" w:rsidRPr="059D43BD">
              <w:rPr>
                <w:color w:val="231F1F"/>
                <w:sz w:val="20"/>
                <w:szCs w:val="20"/>
              </w:rPr>
              <w:t>practices,</w:t>
            </w:r>
            <w:r w:rsidRPr="059D43BD">
              <w:rPr>
                <w:color w:val="231F1F"/>
                <w:sz w:val="20"/>
                <w:szCs w:val="20"/>
              </w:rPr>
              <w:t xml:space="preserve"> or procedures.</w:t>
            </w:r>
          </w:p>
        </w:tc>
      </w:tr>
      <w:tr w:rsidR="00D43AB4" w:rsidRPr="00710B6D" w14:paraId="0C2155F6" w14:textId="77777777" w:rsidTr="059D43BD">
        <w:trPr>
          <w:cantSplit/>
        </w:trPr>
        <w:tc>
          <w:tcPr>
            <w:tcW w:w="1641" w:type="pct"/>
          </w:tcPr>
          <w:p w14:paraId="7FA19B01" w14:textId="748617E8" w:rsidR="00D43AB4" w:rsidRPr="00710B6D" w:rsidRDefault="00D43AB4" w:rsidP="00D43AB4">
            <w:pPr>
              <w:pStyle w:val="TableParagraph"/>
              <w:spacing w:before="194" w:line="259" w:lineRule="auto"/>
              <w:ind w:left="57" w:right="835"/>
              <w:rPr>
                <w:b/>
                <w:color w:val="231F1F"/>
                <w:sz w:val="20"/>
                <w:szCs w:val="20"/>
              </w:rPr>
            </w:pPr>
            <w:r w:rsidRPr="00710B6D">
              <w:rPr>
                <w:b/>
                <w:color w:val="231F1F"/>
                <w:sz w:val="20"/>
                <w:szCs w:val="20"/>
              </w:rPr>
              <w:t>Customer</w:t>
            </w:r>
          </w:p>
        </w:tc>
        <w:tc>
          <w:tcPr>
            <w:tcW w:w="3359" w:type="pct"/>
          </w:tcPr>
          <w:p w14:paraId="75C4709E" w14:textId="7ACE75E0" w:rsidR="00D43AB4" w:rsidRPr="00710B6D" w:rsidRDefault="00D43AB4" w:rsidP="00D43AB4">
            <w:pPr>
              <w:pStyle w:val="TableParagraph"/>
              <w:spacing w:before="194" w:line="259" w:lineRule="auto"/>
              <w:ind w:left="57" w:right="835"/>
              <w:rPr>
                <w:color w:val="231F1F"/>
                <w:sz w:val="20"/>
                <w:szCs w:val="20"/>
              </w:rPr>
            </w:pPr>
            <w:r w:rsidRPr="00710B6D">
              <w:rPr>
                <w:color w:val="231F1F"/>
                <w:sz w:val="20"/>
                <w:szCs w:val="20"/>
              </w:rPr>
              <w:t>A customer is any individual or group who receives service(s) from us. Our customers include the metropolitan retail water businesses, other water authorities, land developers and businesses that divert river water. The 1.8 million households who receive waterways and drainage services are also our customers.</w:t>
            </w:r>
          </w:p>
        </w:tc>
      </w:tr>
      <w:tr w:rsidR="00D43AB4" w:rsidRPr="00710B6D" w14:paraId="294EF446" w14:textId="77777777" w:rsidTr="059D43BD">
        <w:trPr>
          <w:cnfStyle w:val="000000010000" w:firstRow="0" w:lastRow="0" w:firstColumn="0" w:lastColumn="0" w:oddVBand="0" w:evenVBand="0" w:oddHBand="0" w:evenHBand="1" w:firstRowFirstColumn="0" w:firstRowLastColumn="0" w:lastRowFirstColumn="0" w:lastRowLastColumn="0"/>
          <w:cantSplit/>
        </w:trPr>
        <w:tc>
          <w:tcPr>
            <w:tcW w:w="1641" w:type="pct"/>
          </w:tcPr>
          <w:p w14:paraId="08ECFD8A" w14:textId="25530B2D" w:rsidR="00D43AB4" w:rsidRPr="00710B6D" w:rsidRDefault="00D43AB4" w:rsidP="00D43AB4">
            <w:pPr>
              <w:pStyle w:val="TableParagraph"/>
              <w:spacing w:before="194" w:line="259" w:lineRule="auto"/>
              <w:ind w:left="57" w:right="835"/>
              <w:rPr>
                <w:b/>
                <w:color w:val="231F1F"/>
                <w:sz w:val="20"/>
                <w:szCs w:val="20"/>
              </w:rPr>
            </w:pPr>
            <w:r w:rsidRPr="00710B6D">
              <w:rPr>
                <w:b/>
                <w:color w:val="231F1F"/>
                <w:sz w:val="20"/>
                <w:szCs w:val="20"/>
              </w:rPr>
              <w:t>EWOV</w:t>
            </w:r>
          </w:p>
        </w:tc>
        <w:tc>
          <w:tcPr>
            <w:tcW w:w="3359" w:type="pct"/>
          </w:tcPr>
          <w:p w14:paraId="06C75D32" w14:textId="14EFB1F1" w:rsidR="00D43AB4" w:rsidRPr="00710B6D" w:rsidRDefault="1A9AD589" w:rsidP="00D43AB4">
            <w:pPr>
              <w:pStyle w:val="TableParagraph"/>
              <w:spacing w:before="194" w:line="259" w:lineRule="auto"/>
              <w:ind w:left="57" w:right="835"/>
              <w:rPr>
                <w:color w:val="231F1F"/>
                <w:sz w:val="20"/>
                <w:szCs w:val="20"/>
              </w:rPr>
            </w:pPr>
            <w:r w:rsidRPr="059D43BD">
              <w:rPr>
                <w:color w:val="231F1F"/>
                <w:sz w:val="20"/>
                <w:szCs w:val="20"/>
              </w:rPr>
              <w:t xml:space="preserve">Energy and Water Ombudsman Victoria an alternative dispute resolution scheme. It is not a government body, but a not-for-profit company. It receives, </w:t>
            </w:r>
            <w:r w:rsidR="6503876C" w:rsidRPr="059D43BD">
              <w:rPr>
                <w:color w:val="231F1F"/>
                <w:sz w:val="20"/>
                <w:szCs w:val="20"/>
              </w:rPr>
              <w:t>investigates,</w:t>
            </w:r>
            <w:r w:rsidRPr="059D43BD">
              <w:rPr>
                <w:color w:val="231F1F"/>
                <w:sz w:val="20"/>
                <w:szCs w:val="20"/>
              </w:rPr>
              <w:t xml:space="preserve"> and resolves customer complaints about electricity, natural gas, bottled gas (LPG) and water companies operating in Victoria.</w:t>
            </w:r>
          </w:p>
        </w:tc>
      </w:tr>
      <w:tr w:rsidR="00D43AB4" w:rsidRPr="00710B6D" w14:paraId="26088F87" w14:textId="77777777" w:rsidTr="059D43BD">
        <w:trPr>
          <w:cantSplit/>
        </w:trPr>
        <w:tc>
          <w:tcPr>
            <w:tcW w:w="1641" w:type="pct"/>
          </w:tcPr>
          <w:p w14:paraId="72548B28" w14:textId="7E898FCA" w:rsidR="00D43AB4" w:rsidRPr="00710B6D" w:rsidRDefault="00D43AB4" w:rsidP="00710B6D">
            <w:pPr>
              <w:pStyle w:val="TableParagraph"/>
              <w:spacing w:before="194" w:line="259" w:lineRule="auto"/>
              <w:ind w:left="57" w:right="835"/>
              <w:rPr>
                <w:b/>
                <w:color w:val="231F1F"/>
                <w:sz w:val="20"/>
                <w:szCs w:val="20"/>
              </w:rPr>
            </w:pPr>
            <w:r w:rsidRPr="00710B6D">
              <w:rPr>
                <w:b/>
                <w:color w:val="231F1F"/>
                <w:sz w:val="20"/>
                <w:szCs w:val="20"/>
              </w:rPr>
              <w:t>Floodplain</w:t>
            </w:r>
          </w:p>
        </w:tc>
        <w:tc>
          <w:tcPr>
            <w:tcW w:w="3359" w:type="pct"/>
          </w:tcPr>
          <w:p w14:paraId="306B78DD" w14:textId="4B142ABE" w:rsidR="00D43AB4" w:rsidRPr="00710B6D" w:rsidRDefault="1A9AD589" w:rsidP="00710B6D">
            <w:pPr>
              <w:pStyle w:val="TableParagraph"/>
              <w:spacing w:before="194" w:line="259" w:lineRule="auto"/>
              <w:ind w:left="57" w:right="835"/>
              <w:rPr>
                <w:color w:val="231F1F"/>
                <w:sz w:val="20"/>
                <w:szCs w:val="20"/>
              </w:rPr>
            </w:pPr>
            <w:r w:rsidRPr="059D43BD">
              <w:rPr>
                <w:color w:val="231F1F"/>
                <w:sz w:val="20"/>
                <w:szCs w:val="20"/>
              </w:rPr>
              <w:t xml:space="preserve">A floodplain is an area of low-lying land adjacent to a waterway. It is normally </w:t>
            </w:r>
            <w:r w:rsidR="3CD85DDA" w:rsidRPr="059D43BD">
              <w:rPr>
                <w:color w:val="231F1F"/>
                <w:sz w:val="20"/>
                <w:szCs w:val="20"/>
              </w:rPr>
              <w:t>dry but</w:t>
            </w:r>
            <w:r w:rsidRPr="059D43BD">
              <w:rPr>
                <w:color w:val="231F1F"/>
                <w:sz w:val="20"/>
                <w:szCs w:val="20"/>
              </w:rPr>
              <w:t xml:space="preserve"> is subject to flooding during periods of high rainfall.</w:t>
            </w:r>
          </w:p>
        </w:tc>
      </w:tr>
      <w:tr w:rsidR="00D43AB4" w:rsidRPr="00710B6D" w14:paraId="46EF1231" w14:textId="77777777" w:rsidTr="059D43BD">
        <w:trPr>
          <w:cnfStyle w:val="000000010000" w:firstRow="0" w:lastRow="0" w:firstColumn="0" w:lastColumn="0" w:oddVBand="0" w:evenVBand="0" w:oddHBand="0" w:evenHBand="1" w:firstRowFirstColumn="0" w:firstRowLastColumn="0" w:lastRowFirstColumn="0" w:lastRowLastColumn="0"/>
          <w:cantSplit/>
        </w:trPr>
        <w:tc>
          <w:tcPr>
            <w:tcW w:w="1641" w:type="pct"/>
          </w:tcPr>
          <w:p w14:paraId="13E2BD6C" w14:textId="5C0077C2" w:rsidR="00D43AB4" w:rsidRPr="00710B6D" w:rsidRDefault="00D43AB4" w:rsidP="00710B6D">
            <w:pPr>
              <w:pStyle w:val="TableParagraph"/>
              <w:spacing w:before="194" w:line="259" w:lineRule="auto"/>
              <w:ind w:left="57" w:right="835"/>
              <w:rPr>
                <w:b/>
                <w:color w:val="231F1F"/>
                <w:sz w:val="20"/>
                <w:szCs w:val="20"/>
              </w:rPr>
            </w:pPr>
            <w:r w:rsidRPr="00710B6D">
              <w:rPr>
                <w:b/>
                <w:color w:val="231F1F"/>
                <w:sz w:val="20"/>
                <w:szCs w:val="20"/>
              </w:rPr>
              <w:t>Personal information</w:t>
            </w:r>
          </w:p>
        </w:tc>
        <w:tc>
          <w:tcPr>
            <w:tcW w:w="3359" w:type="pct"/>
          </w:tcPr>
          <w:p w14:paraId="7C89A0E9" w14:textId="2BD1B778" w:rsidR="00D43AB4" w:rsidRPr="00710B6D" w:rsidRDefault="1A9AD589" w:rsidP="00710B6D">
            <w:pPr>
              <w:pStyle w:val="TableParagraph"/>
              <w:spacing w:before="194" w:line="259" w:lineRule="auto"/>
              <w:ind w:left="57" w:right="835"/>
              <w:rPr>
                <w:color w:val="231F1F"/>
                <w:sz w:val="20"/>
                <w:szCs w:val="20"/>
              </w:rPr>
            </w:pPr>
            <w:r w:rsidRPr="059D43BD">
              <w:rPr>
                <w:color w:val="231F1F"/>
                <w:sz w:val="20"/>
                <w:szCs w:val="20"/>
              </w:rPr>
              <w:t xml:space="preserve">Information or an opinion (including information or an opinion forming part of a database), that is recorded in any form and whether true or not, about an individual whose identity is apparent, or can be </w:t>
            </w:r>
            <w:bookmarkStart w:id="148" w:name="_Int_Jxwv72t9"/>
            <w:r w:rsidRPr="059D43BD">
              <w:rPr>
                <w:color w:val="231F1F"/>
                <w:sz w:val="20"/>
                <w:szCs w:val="20"/>
              </w:rPr>
              <w:t>reasonably ascertained</w:t>
            </w:r>
            <w:bookmarkEnd w:id="148"/>
            <w:r w:rsidRPr="059D43BD">
              <w:rPr>
                <w:color w:val="231F1F"/>
                <w:sz w:val="20"/>
                <w:szCs w:val="20"/>
              </w:rPr>
              <w:t>, from the information or opinion but does not include personal health information.</w:t>
            </w:r>
          </w:p>
        </w:tc>
      </w:tr>
      <w:tr w:rsidR="00D43AB4" w:rsidRPr="00710B6D" w14:paraId="1CA9F4BB" w14:textId="77777777" w:rsidTr="059D43BD">
        <w:trPr>
          <w:cantSplit/>
        </w:trPr>
        <w:tc>
          <w:tcPr>
            <w:tcW w:w="1641" w:type="pct"/>
          </w:tcPr>
          <w:p w14:paraId="6D31F4F9" w14:textId="176F63FB" w:rsidR="00D43AB4" w:rsidRPr="00710B6D" w:rsidRDefault="00D43AB4" w:rsidP="00710B6D">
            <w:pPr>
              <w:pStyle w:val="TableParagraph"/>
              <w:spacing w:before="194" w:line="259" w:lineRule="auto"/>
              <w:ind w:left="57" w:right="835"/>
              <w:rPr>
                <w:b/>
                <w:color w:val="231F1F"/>
                <w:sz w:val="20"/>
                <w:szCs w:val="20"/>
              </w:rPr>
            </w:pPr>
            <w:r w:rsidRPr="00710B6D">
              <w:rPr>
                <w:b/>
                <w:color w:val="231F1F"/>
                <w:sz w:val="20"/>
                <w:szCs w:val="20"/>
              </w:rPr>
              <w:t>Precept drain</w:t>
            </w:r>
          </w:p>
        </w:tc>
        <w:tc>
          <w:tcPr>
            <w:tcW w:w="3359" w:type="pct"/>
          </w:tcPr>
          <w:p w14:paraId="308FEDFE" w14:textId="3088D1D4" w:rsidR="00D43AB4" w:rsidRPr="00710B6D" w:rsidRDefault="00D43AB4" w:rsidP="00710B6D">
            <w:pPr>
              <w:pStyle w:val="TableParagraph"/>
              <w:spacing w:before="194" w:line="259" w:lineRule="auto"/>
              <w:ind w:left="57" w:right="835"/>
              <w:rPr>
                <w:color w:val="231F1F"/>
                <w:sz w:val="20"/>
                <w:szCs w:val="20"/>
              </w:rPr>
            </w:pPr>
            <w:r w:rsidRPr="00710B6D">
              <w:rPr>
                <w:color w:val="231F1F"/>
                <w:sz w:val="20"/>
                <w:szCs w:val="20"/>
              </w:rPr>
              <w:t>A drain that originates within the flood protection district and drains the local area.</w:t>
            </w:r>
          </w:p>
        </w:tc>
      </w:tr>
      <w:tr w:rsidR="00D43AB4" w:rsidRPr="00710B6D" w14:paraId="44B12CA9" w14:textId="77777777" w:rsidTr="059D43BD">
        <w:trPr>
          <w:cnfStyle w:val="000000010000" w:firstRow="0" w:lastRow="0" w:firstColumn="0" w:lastColumn="0" w:oddVBand="0" w:evenVBand="0" w:oddHBand="0" w:evenHBand="1" w:firstRowFirstColumn="0" w:firstRowLastColumn="0" w:lastRowFirstColumn="0" w:lastRowLastColumn="0"/>
          <w:cantSplit/>
        </w:trPr>
        <w:tc>
          <w:tcPr>
            <w:tcW w:w="1641" w:type="pct"/>
          </w:tcPr>
          <w:p w14:paraId="199AC95E" w14:textId="4A27A397" w:rsidR="00D43AB4" w:rsidRPr="00710B6D" w:rsidRDefault="00D43AB4" w:rsidP="00710B6D">
            <w:pPr>
              <w:pStyle w:val="TableParagraph"/>
              <w:spacing w:before="194" w:line="259" w:lineRule="auto"/>
              <w:ind w:left="57" w:right="835"/>
              <w:rPr>
                <w:b/>
                <w:color w:val="231F1F"/>
                <w:sz w:val="20"/>
                <w:szCs w:val="20"/>
              </w:rPr>
            </w:pPr>
            <w:r w:rsidRPr="00710B6D">
              <w:rPr>
                <w:b/>
                <w:color w:val="231F1F"/>
                <w:sz w:val="20"/>
                <w:szCs w:val="20"/>
              </w:rPr>
              <w:t>Stormwater</w:t>
            </w:r>
          </w:p>
        </w:tc>
        <w:tc>
          <w:tcPr>
            <w:tcW w:w="3359" w:type="pct"/>
          </w:tcPr>
          <w:p w14:paraId="622BC854" w14:textId="476F5ADA" w:rsidR="00D43AB4" w:rsidRPr="00710B6D" w:rsidRDefault="1A9AD589" w:rsidP="00710B6D">
            <w:pPr>
              <w:pStyle w:val="TableParagraph"/>
              <w:spacing w:before="194" w:line="259" w:lineRule="auto"/>
              <w:ind w:left="57" w:right="835"/>
              <w:rPr>
                <w:color w:val="231F1F"/>
                <w:sz w:val="20"/>
                <w:szCs w:val="20"/>
              </w:rPr>
            </w:pPr>
            <w:r w:rsidRPr="059D43BD">
              <w:rPr>
                <w:color w:val="231F1F"/>
                <w:sz w:val="20"/>
                <w:szCs w:val="20"/>
              </w:rPr>
              <w:t xml:space="preserve">Rainfall that runs off roofs, </w:t>
            </w:r>
            <w:r w:rsidR="61756B5F" w:rsidRPr="059D43BD">
              <w:rPr>
                <w:color w:val="231F1F"/>
                <w:sz w:val="20"/>
                <w:szCs w:val="20"/>
              </w:rPr>
              <w:t>roads,</w:t>
            </w:r>
            <w:r w:rsidRPr="059D43BD">
              <w:rPr>
                <w:color w:val="231F1F"/>
                <w:sz w:val="20"/>
                <w:szCs w:val="20"/>
              </w:rPr>
              <w:t xml:space="preserve"> and other surfaces where it flows into gutters, streams, </w:t>
            </w:r>
            <w:r w:rsidR="349C6568" w:rsidRPr="059D43BD">
              <w:rPr>
                <w:color w:val="231F1F"/>
                <w:sz w:val="20"/>
                <w:szCs w:val="20"/>
              </w:rPr>
              <w:t>rivers,</w:t>
            </w:r>
            <w:r w:rsidRPr="059D43BD">
              <w:rPr>
                <w:color w:val="231F1F"/>
                <w:sz w:val="20"/>
                <w:szCs w:val="20"/>
              </w:rPr>
              <w:t xml:space="preserve"> and creeks, and eventually into the bays. This water can carry contaminants such as plastic bags, detergents, </w:t>
            </w:r>
            <w:r w:rsidR="0078AF92" w:rsidRPr="059D43BD">
              <w:rPr>
                <w:color w:val="231F1F"/>
                <w:sz w:val="20"/>
                <w:szCs w:val="20"/>
              </w:rPr>
              <w:t>nutrients,</w:t>
            </w:r>
            <w:r w:rsidRPr="059D43BD">
              <w:rPr>
                <w:color w:val="231F1F"/>
                <w:sz w:val="20"/>
                <w:szCs w:val="20"/>
              </w:rPr>
              <w:t xml:space="preserve"> and heavy metals.</w:t>
            </w:r>
          </w:p>
        </w:tc>
      </w:tr>
      <w:tr w:rsidR="00D43AB4" w:rsidRPr="00710B6D" w14:paraId="6951DB04" w14:textId="77777777" w:rsidTr="059D43BD">
        <w:trPr>
          <w:cantSplit/>
        </w:trPr>
        <w:tc>
          <w:tcPr>
            <w:tcW w:w="1641" w:type="pct"/>
          </w:tcPr>
          <w:p w14:paraId="21B18804" w14:textId="7D01BA75" w:rsidR="00D43AB4" w:rsidRPr="00710B6D" w:rsidRDefault="00D43AB4" w:rsidP="00710B6D">
            <w:pPr>
              <w:pStyle w:val="TableParagraph"/>
              <w:spacing w:before="194" w:line="259" w:lineRule="auto"/>
              <w:ind w:left="57" w:right="835"/>
              <w:rPr>
                <w:b/>
                <w:color w:val="231F1F"/>
                <w:sz w:val="20"/>
                <w:szCs w:val="20"/>
              </w:rPr>
            </w:pPr>
            <w:r w:rsidRPr="00710B6D">
              <w:rPr>
                <w:b/>
                <w:color w:val="231F1F"/>
                <w:sz w:val="20"/>
                <w:szCs w:val="20"/>
              </w:rPr>
              <w:t>Victorian Ombudsman</w:t>
            </w:r>
          </w:p>
        </w:tc>
        <w:tc>
          <w:tcPr>
            <w:tcW w:w="3359" w:type="pct"/>
          </w:tcPr>
          <w:p w14:paraId="32BBCA6F" w14:textId="15984FF1" w:rsidR="00D43AB4" w:rsidRPr="00710B6D" w:rsidRDefault="1A9AD589" w:rsidP="00710B6D">
            <w:pPr>
              <w:pStyle w:val="TableParagraph"/>
              <w:spacing w:before="194" w:line="259" w:lineRule="auto"/>
              <w:ind w:left="57" w:right="835"/>
              <w:rPr>
                <w:color w:val="231F1F"/>
                <w:sz w:val="20"/>
                <w:szCs w:val="20"/>
              </w:rPr>
            </w:pPr>
            <w:r w:rsidRPr="059D43BD">
              <w:rPr>
                <w:color w:val="231F1F"/>
                <w:sz w:val="20"/>
                <w:szCs w:val="20"/>
              </w:rPr>
              <w:t xml:space="preserve">The Victorian Ombudsman is an independent officer for the Victorian Parliament who investigates complaints about state government departments, most statutory </w:t>
            </w:r>
            <w:r w:rsidR="1927C22B" w:rsidRPr="059D43BD">
              <w:rPr>
                <w:color w:val="231F1F"/>
                <w:sz w:val="20"/>
                <w:szCs w:val="20"/>
              </w:rPr>
              <w:t>authorities,</w:t>
            </w:r>
            <w:r w:rsidRPr="059D43BD">
              <w:rPr>
                <w:color w:val="231F1F"/>
                <w:sz w:val="20"/>
                <w:szCs w:val="20"/>
              </w:rPr>
              <w:t xml:space="preserve"> and local government.</w:t>
            </w:r>
          </w:p>
        </w:tc>
      </w:tr>
    </w:tbl>
    <w:p w14:paraId="6290CE47" w14:textId="1227368E" w:rsidR="00FC6CB4" w:rsidRDefault="00FC6CB4" w:rsidP="00FC6CB4">
      <w:pPr>
        <w:pStyle w:val="BodyText"/>
        <w:rPr>
          <w:lang w:eastAsia="fr-CA"/>
        </w:rPr>
      </w:pPr>
    </w:p>
    <w:p w14:paraId="05649578" w14:textId="40FD63D3" w:rsidR="00D43AB4" w:rsidRDefault="00D43AB4" w:rsidP="00FC6CB4">
      <w:pPr>
        <w:pStyle w:val="BodyText"/>
        <w:rPr>
          <w:lang w:eastAsia="fr-CA"/>
        </w:rPr>
      </w:pPr>
    </w:p>
    <w:p w14:paraId="100F11A0" w14:textId="5154FB45" w:rsidR="003D2568" w:rsidRDefault="003D2568" w:rsidP="003D2568">
      <w:pPr>
        <w:rPr>
          <w:sz w:val="15"/>
        </w:rPr>
        <w:sectPr w:rsidR="003D2568" w:rsidSect="001B4D8F">
          <w:pgSz w:w="11910" w:h="16840"/>
          <w:pgMar w:top="660" w:right="1000" w:bottom="580" w:left="980" w:header="352" w:footer="1049" w:gutter="0"/>
          <w:cols w:space="720"/>
        </w:sectPr>
      </w:pPr>
    </w:p>
    <w:p w14:paraId="277A275B" w14:textId="67506D17" w:rsidR="003D2568" w:rsidRDefault="003D2568" w:rsidP="00710B6D">
      <w:pPr>
        <w:spacing w:before="100" w:line="264" w:lineRule="auto"/>
        <w:ind w:right="693"/>
        <w:rPr>
          <w:sz w:val="18"/>
        </w:rPr>
        <w:sectPr w:rsidR="003D2568" w:rsidSect="00500A20">
          <w:type w:val="continuous"/>
          <w:pgSz w:w="11910" w:h="16840"/>
          <w:pgMar w:top="560" w:right="1000" w:bottom="280" w:left="980" w:header="352" w:footer="394" w:gutter="0"/>
          <w:cols w:num="2" w:space="720" w:equalWidth="0">
            <w:col w:w="2134" w:space="40"/>
            <w:col w:w="7756"/>
          </w:cols>
        </w:sectPr>
      </w:pPr>
    </w:p>
    <w:p w14:paraId="0B739222" w14:textId="59AEA0AC" w:rsidR="003D2568" w:rsidRDefault="003D2568" w:rsidP="003D2568">
      <w:pPr>
        <w:pStyle w:val="Heading1"/>
      </w:pPr>
      <w:bookmarkStart w:id="149" w:name="_Toc166162347"/>
      <w:bookmarkStart w:id="150" w:name="_Toc172559432"/>
      <w:r>
        <w:t>Operating</w:t>
      </w:r>
      <w:r>
        <w:rPr>
          <w:spacing w:val="-2"/>
        </w:rPr>
        <w:t xml:space="preserve"> </w:t>
      </w:r>
      <w:r>
        <w:t>context</w:t>
      </w:r>
      <w:bookmarkEnd w:id="149"/>
      <w:bookmarkEnd w:id="150"/>
    </w:p>
    <w:p w14:paraId="5494A8F2" w14:textId="360AA74A" w:rsidR="003D2568" w:rsidRPr="00D43AB4" w:rsidRDefault="2E70876A" w:rsidP="00D43AB4">
      <w:pPr>
        <w:pStyle w:val="BodyText"/>
        <w:spacing w:before="201" w:line="256" w:lineRule="auto"/>
        <w:ind w:right="545"/>
      </w:pPr>
      <w:r>
        <w:t xml:space="preserve">Melbourne Water delivers its services in the </w:t>
      </w:r>
      <w:bookmarkStart w:id="151" w:name="_Int_rSoZpGmU"/>
      <w:r w:rsidR="1A9AD589">
        <w:t>District</w:t>
      </w:r>
      <w:bookmarkEnd w:id="151"/>
      <w:r>
        <w:t xml:space="preserve"> under a legislative, policy and strategy framework. This framework covers the following:</w:t>
      </w:r>
    </w:p>
    <w:p w14:paraId="4593BFDB" w14:textId="2F198CC0" w:rsidR="003D2568" w:rsidRPr="00D43AB4" w:rsidRDefault="003D2568" w:rsidP="00D43AB4">
      <w:pPr>
        <w:pStyle w:val="Heading2"/>
        <w:rPr>
          <w:color w:val="00428B" w:themeColor="accent1"/>
        </w:rPr>
      </w:pPr>
      <w:bookmarkStart w:id="152" w:name="_Toc166162348"/>
      <w:bookmarkStart w:id="153" w:name="_Toc172559433"/>
      <w:r w:rsidRPr="00D43AB4">
        <w:rPr>
          <w:color w:val="00428B" w:themeColor="accent1"/>
        </w:rPr>
        <w:t>Our</w:t>
      </w:r>
      <w:r w:rsidRPr="00D43AB4">
        <w:rPr>
          <w:color w:val="00428B" w:themeColor="accent1"/>
          <w:spacing w:val="-2"/>
        </w:rPr>
        <w:t xml:space="preserve"> </w:t>
      </w:r>
      <w:r w:rsidRPr="00D43AB4">
        <w:rPr>
          <w:color w:val="00428B" w:themeColor="accent1"/>
        </w:rPr>
        <w:t>regulation</w:t>
      </w:r>
      <w:bookmarkEnd w:id="152"/>
      <w:bookmarkEnd w:id="153"/>
    </w:p>
    <w:tbl>
      <w:tblPr>
        <w:tblW w:w="0" w:type="auto"/>
        <w:tblInd w:w="1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407"/>
        <w:gridCol w:w="6379"/>
      </w:tblGrid>
      <w:tr w:rsidR="003D2568" w:rsidRPr="00D43AB4" w14:paraId="566A5393" w14:textId="77777777" w:rsidTr="00500A20">
        <w:trPr>
          <w:trHeight w:val="926"/>
        </w:trPr>
        <w:tc>
          <w:tcPr>
            <w:tcW w:w="2407" w:type="dxa"/>
          </w:tcPr>
          <w:p w14:paraId="503414D7" w14:textId="77777777" w:rsidR="003D2568" w:rsidRPr="00D43AB4" w:rsidRDefault="003D2568" w:rsidP="00500A20">
            <w:pPr>
              <w:pStyle w:val="TableParagraph"/>
              <w:spacing w:before="11"/>
              <w:rPr>
                <w:b/>
                <w:sz w:val="20"/>
                <w:szCs w:val="20"/>
              </w:rPr>
            </w:pPr>
          </w:p>
          <w:p w14:paraId="7910659A" w14:textId="77777777" w:rsidR="003D2568" w:rsidRPr="00D43AB4" w:rsidRDefault="003D2568" w:rsidP="00500A20">
            <w:pPr>
              <w:pStyle w:val="TableParagraph"/>
              <w:spacing w:before="1"/>
              <w:ind w:left="110" w:right="689"/>
              <w:rPr>
                <w:b/>
                <w:sz w:val="20"/>
                <w:szCs w:val="20"/>
              </w:rPr>
            </w:pPr>
            <w:r w:rsidRPr="00D43AB4">
              <w:rPr>
                <w:b/>
                <w:color w:val="231F1F"/>
                <w:sz w:val="20"/>
                <w:szCs w:val="20"/>
              </w:rPr>
              <w:t>The</w:t>
            </w:r>
            <w:r w:rsidRPr="00D43AB4">
              <w:rPr>
                <w:b/>
                <w:color w:val="231F1F"/>
                <w:spacing w:val="-11"/>
                <w:sz w:val="20"/>
                <w:szCs w:val="20"/>
              </w:rPr>
              <w:t xml:space="preserve"> </w:t>
            </w:r>
            <w:r w:rsidRPr="00D43AB4">
              <w:rPr>
                <w:b/>
                <w:color w:val="231F1F"/>
                <w:sz w:val="20"/>
                <w:szCs w:val="20"/>
              </w:rPr>
              <w:t>Water</w:t>
            </w:r>
            <w:r w:rsidRPr="00D43AB4">
              <w:rPr>
                <w:b/>
                <w:color w:val="231F1F"/>
                <w:spacing w:val="-7"/>
                <w:sz w:val="20"/>
                <w:szCs w:val="20"/>
              </w:rPr>
              <w:t xml:space="preserve"> </w:t>
            </w:r>
            <w:r w:rsidRPr="00D43AB4">
              <w:rPr>
                <w:b/>
                <w:color w:val="231F1F"/>
                <w:sz w:val="20"/>
                <w:szCs w:val="20"/>
              </w:rPr>
              <w:t>Act</w:t>
            </w:r>
            <w:r w:rsidRPr="00D43AB4">
              <w:rPr>
                <w:b/>
                <w:color w:val="231F1F"/>
                <w:spacing w:val="-65"/>
                <w:sz w:val="20"/>
                <w:szCs w:val="20"/>
              </w:rPr>
              <w:t xml:space="preserve"> </w:t>
            </w:r>
            <w:r w:rsidRPr="00D43AB4">
              <w:rPr>
                <w:b/>
                <w:color w:val="231F1F"/>
                <w:sz w:val="20"/>
                <w:szCs w:val="20"/>
              </w:rPr>
              <w:t>1989</w:t>
            </w:r>
          </w:p>
        </w:tc>
        <w:tc>
          <w:tcPr>
            <w:tcW w:w="6379" w:type="dxa"/>
          </w:tcPr>
          <w:p w14:paraId="0516BB90" w14:textId="77777777" w:rsidR="003D2568" w:rsidRPr="00D43AB4" w:rsidRDefault="003D2568" w:rsidP="00500A20">
            <w:pPr>
              <w:pStyle w:val="TableParagraph"/>
              <w:spacing w:before="11"/>
              <w:rPr>
                <w:b/>
                <w:sz w:val="20"/>
                <w:szCs w:val="20"/>
              </w:rPr>
            </w:pPr>
          </w:p>
          <w:p w14:paraId="5426251B" w14:textId="77777777" w:rsidR="003D2568" w:rsidRPr="00D43AB4" w:rsidRDefault="003D2568" w:rsidP="00500A20">
            <w:pPr>
              <w:pStyle w:val="TableParagraph"/>
              <w:spacing w:before="1"/>
              <w:ind w:left="108"/>
              <w:rPr>
                <w:sz w:val="20"/>
                <w:szCs w:val="20"/>
              </w:rPr>
            </w:pPr>
            <w:r w:rsidRPr="00D43AB4">
              <w:rPr>
                <w:color w:val="231F1F"/>
                <w:sz w:val="20"/>
                <w:szCs w:val="20"/>
              </w:rPr>
              <w:t>Specifies</w:t>
            </w:r>
            <w:r w:rsidRPr="00D43AB4">
              <w:rPr>
                <w:color w:val="231F1F"/>
                <w:spacing w:val="-3"/>
                <w:sz w:val="20"/>
                <w:szCs w:val="20"/>
              </w:rPr>
              <w:t xml:space="preserve"> </w:t>
            </w:r>
            <w:r w:rsidRPr="00D43AB4">
              <w:rPr>
                <w:color w:val="231F1F"/>
                <w:sz w:val="20"/>
                <w:szCs w:val="20"/>
              </w:rPr>
              <w:t>the</w:t>
            </w:r>
            <w:r w:rsidRPr="00D43AB4">
              <w:rPr>
                <w:color w:val="231F1F"/>
                <w:spacing w:val="-6"/>
                <w:sz w:val="20"/>
                <w:szCs w:val="20"/>
              </w:rPr>
              <w:t xml:space="preserve"> </w:t>
            </w:r>
            <w:r w:rsidRPr="00D43AB4">
              <w:rPr>
                <w:color w:val="231F1F"/>
                <w:sz w:val="20"/>
                <w:szCs w:val="20"/>
              </w:rPr>
              <w:t>functions</w:t>
            </w:r>
            <w:r w:rsidRPr="00D43AB4">
              <w:rPr>
                <w:color w:val="231F1F"/>
                <w:spacing w:val="-2"/>
                <w:sz w:val="20"/>
                <w:szCs w:val="20"/>
              </w:rPr>
              <w:t xml:space="preserve"> </w:t>
            </w:r>
            <w:r w:rsidRPr="00D43AB4">
              <w:rPr>
                <w:color w:val="231F1F"/>
                <w:sz w:val="20"/>
                <w:szCs w:val="20"/>
              </w:rPr>
              <w:t>that</w:t>
            </w:r>
            <w:r w:rsidRPr="00D43AB4">
              <w:rPr>
                <w:color w:val="231F1F"/>
                <w:spacing w:val="-3"/>
                <w:sz w:val="20"/>
                <w:szCs w:val="20"/>
              </w:rPr>
              <w:t xml:space="preserve"> </w:t>
            </w:r>
            <w:r w:rsidRPr="00D43AB4">
              <w:rPr>
                <w:color w:val="231F1F"/>
                <w:sz w:val="20"/>
                <w:szCs w:val="20"/>
              </w:rPr>
              <w:t>Melbourne</w:t>
            </w:r>
            <w:r w:rsidRPr="00D43AB4">
              <w:rPr>
                <w:color w:val="231F1F"/>
                <w:spacing w:val="-1"/>
                <w:sz w:val="20"/>
                <w:szCs w:val="20"/>
              </w:rPr>
              <w:t xml:space="preserve"> </w:t>
            </w:r>
            <w:r w:rsidRPr="00D43AB4">
              <w:rPr>
                <w:color w:val="231F1F"/>
                <w:sz w:val="20"/>
                <w:szCs w:val="20"/>
              </w:rPr>
              <w:t>Water</w:t>
            </w:r>
            <w:r w:rsidRPr="00D43AB4">
              <w:rPr>
                <w:color w:val="231F1F"/>
                <w:spacing w:val="-3"/>
                <w:sz w:val="20"/>
                <w:szCs w:val="20"/>
              </w:rPr>
              <w:t xml:space="preserve"> </w:t>
            </w:r>
            <w:r w:rsidRPr="00D43AB4">
              <w:rPr>
                <w:color w:val="231F1F"/>
                <w:sz w:val="20"/>
                <w:szCs w:val="20"/>
              </w:rPr>
              <w:t>must</w:t>
            </w:r>
            <w:r w:rsidRPr="00D43AB4">
              <w:rPr>
                <w:color w:val="231F1F"/>
                <w:spacing w:val="-1"/>
                <w:sz w:val="20"/>
                <w:szCs w:val="20"/>
              </w:rPr>
              <w:t xml:space="preserve"> </w:t>
            </w:r>
            <w:r w:rsidRPr="00D43AB4">
              <w:rPr>
                <w:color w:val="231F1F"/>
                <w:sz w:val="20"/>
                <w:szCs w:val="20"/>
              </w:rPr>
              <w:t>carry</w:t>
            </w:r>
            <w:r w:rsidRPr="00D43AB4">
              <w:rPr>
                <w:color w:val="231F1F"/>
                <w:spacing w:val="-1"/>
                <w:sz w:val="20"/>
                <w:szCs w:val="20"/>
              </w:rPr>
              <w:t xml:space="preserve"> </w:t>
            </w:r>
            <w:r w:rsidRPr="00D43AB4">
              <w:rPr>
                <w:color w:val="231F1F"/>
                <w:sz w:val="20"/>
                <w:szCs w:val="20"/>
              </w:rPr>
              <w:t>out</w:t>
            </w:r>
            <w:r w:rsidRPr="00D43AB4">
              <w:rPr>
                <w:color w:val="231F1F"/>
                <w:spacing w:val="-67"/>
                <w:sz w:val="20"/>
                <w:szCs w:val="20"/>
              </w:rPr>
              <w:t xml:space="preserve"> </w:t>
            </w:r>
            <w:r w:rsidRPr="00D43AB4">
              <w:rPr>
                <w:color w:val="231F1F"/>
                <w:sz w:val="20"/>
                <w:szCs w:val="20"/>
              </w:rPr>
              <w:t>for drainage</w:t>
            </w:r>
            <w:r w:rsidRPr="00D43AB4">
              <w:rPr>
                <w:color w:val="231F1F"/>
                <w:spacing w:val="-3"/>
                <w:sz w:val="20"/>
                <w:szCs w:val="20"/>
              </w:rPr>
              <w:t xml:space="preserve"> </w:t>
            </w:r>
            <w:r w:rsidRPr="00D43AB4">
              <w:rPr>
                <w:color w:val="231F1F"/>
                <w:sz w:val="20"/>
                <w:szCs w:val="20"/>
              </w:rPr>
              <w:t>systems</w:t>
            </w:r>
            <w:r w:rsidRPr="00D43AB4">
              <w:rPr>
                <w:color w:val="231F1F"/>
                <w:spacing w:val="-1"/>
                <w:sz w:val="20"/>
                <w:szCs w:val="20"/>
              </w:rPr>
              <w:t xml:space="preserve"> </w:t>
            </w:r>
            <w:r w:rsidRPr="00D43AB4">
              <w:rPr>
                <w:color w:val="231F1F"/>
                <w:sz w:val="20"/>
                <w:szCs w:val="20"/>
              </w:rPr>
              <w:t>and floodplain</w:t>
            </w:r>
            <w:r w:rsidRPr="00D43AB4">
              <w:rPr>
                <w:color w:val="231F1F"/>
                <w:spacing w:val="1"/>
                <w:sz w:val="20"/>
                <w:szCs w:val="20"/>
              </w:rPr>
              <w:t xml:space="preserve"> </w:t>
            </w:r>
            <w:r w:rsidRPr="00D43AB4">
              <w:rPr>
                <w:color w:val="231F1F"/>
                <w:sz w:val="20"/>
                <w:szCs w:val="20"/>
              </w:rPr>
              <w:t>management.</w:t>
            </w:r>
          </w:p>
        </w:tc>
      </w:tr>
      <w:tr w:rsidR="003D2568" w:rsidRPr="00D43AB4" w14:paraId="67E63D64" w14:textId="77777777" w:rsidTr="00500A20">
        <w:trPr>
          <w:trHeight w:val="1657"/>
        </w:trPr>
        <w:tc>
          <w:tcPr>
            <w:tcW w:w="2407" w:type="dxa"/>
          </w:tcPr>
          <w:p w14:paraId="48151547" w14:textId="77777777" w:rsidR="003D2568" w:rsidRPr="00D43AB4" w:rsidRDefault="003D2568" w:rsidP="00500A20">
            <w:pPr>
              <w:pStyle w:val="TableParagraph"/>
              <w:spacing w:before="11"/>
              <w:rPr>
                <w:b/>
                <w:sz w:val="20"/>
                <w:szCs w:val="20"/>
              </w:rPr>
            </w:pPr>
          </w:p>
          <w:p w14:paraId="6BDE2DB1" w14:textId="77777777" w:rsidR="003D2568" w:rsidRPr="00D43AB4" w:rsidRDefault="003D2568" w:rsidP="00500A20">
            <w:pPr>
              <w:pStyle w:val="TableParagraph"/>
              <w:spacing w:before="1"/>
              <w:ind w:left="110" w:right="366"/>
              <w:rPr>
                <w:b/>
                <w:sz w:val="20"/>
                <w:szCs w:val="20"/>
              </w:rPr>
            </w:pPr>
            <w:r w:rsidRPr="00D43AB4">
              <w:rPr>
                <w:b/>
                <w:color w:val="231F1F"/>
                <w:sz w:val="20"/>
                <w:szCs w:val="20"/>
              </w:rPr>
              <w:t>Statement of</w:t>
            </w:r>
            <w:r w:rsidRPr="00D43AB4">
              <w:rPr>
                <w:b/>
                <w:color w:val="231F1F"/>
                <w:spacing w:val="1"/>
                <w:sz w:val="20"/>
                <w:szCs w:val="20"/>
              </w:rPr>
              <w:t xml:space="preserve"> </w:t>
            </w:r>
            <w:r w:rsidRPr="00D43AB4">
              <w:rPr>
                <w:b/>
                <w:color w:val="231F1F"/>
                <w:sz w:val="20"/>
                <w:szCs w:val="20"/>
              </w:rPr>
              <w:t>Obligations</w:t>
            </w:r>
            <w:r w:rsidRPr="00D43AB4">
              <w:rPr>
                <w:b/>
                <w:color w:val="231F1F"/>
                <w:spacing w:val="-15"/>
                <w:sz w:val="20"/>
                <w:szCs w:val="20"/>
              </w:rPr>
              <w:t xml:space="preserve"> </w:t>
            </w:r>
            <w:r w:rsidRPr="00D43AB4">
              <w:rPr>
                <w:b/>
                <w:color w:val="231F1F"/>
                <w:sz w:val="20"/>
                <w:szCs w:val="20"/>
              </w:rPr>
              <w:t>2012</w:t>
            </w:r>
          </w:p>
        </w:tc>
        <w:tc>
          <w:tcPr>
            <w:tcW w:w="6379" w:type="dxa"/>
          </w:tcPr>
          <w:p w14:paraId="458BC487" w14:textId="77777777" w:rsidR="003D2568" w:rsidRPr="00D43AB4" w:rsidRDefault="003D2568" w:rsidP="00500A20">
            <w:pPr>
              <w:pStyle w:val="TableParagraph"/>
              <w:spacing w:before="11"/>
              <w:rPr>
                <w:b/>
                <w:sz w:val="20"/>
                <w:szCs w:val="20"/>
              </w:rPr>
            </w:pPr>
          </w:p>
          <w:p w14:paraId="1DFF582B" w14:textId="77777777" w:rsidR="003D2568" w:rsidRPr="00D43AB4" w:rsidRDefault="003D2568" w:rsidP="00500A20">
            <w:pPr>
              <w:pStyle w:val="TableParagraph"/>
              <w:spacing w:before="1"/>
              <w:ind w:left="108" w:right="405"/>
              <w:rPr>
                <w:sz w:val="20"/>
                <w:szCs w:val="20"/>
              </w:rPr>
            </w:pPr>
            <w:r w:rsidRPr="00D43AB4">
              <w:rPr>
                <w:color w:val="231F1F"/>
                <w:sz w:val="20"/>
                <w:szCs w:val="20"/>
              </w:rPr>
              <w:t>Sets out Melbourne Water’s customer and community</w:t>
            </w:r>
            <w:r w:rsidRPr="00D43AB4">
              <w:rPr>
                <w:color w:val="231F1F"/>
                <w:spacing w:val="1"/>
                <w:sz w:val="20"/>
                <w:szCs w:val="20"/>
              </w:rPr>
              <w:t xml:space="preserve"> </w:t>
            </w:r>
            <w:r w:rsidRPr="00D43AB4">
              <w:rPr>
                <w:color w:val="231F1F"/>
                <w:sz w:val="20"/>
                <w:szCs w:val="20"/>
              </w:rPr>
              <w:t>engagement obligations, and obligations to develop</w:t>
            </w:r>
            <w:r w:rsidRPr="00D43AB4">
              <w:rPr>
                <w:color w:val="231F1F"/>
                <w:spacing w:val="1"/>
                <w:sz w:val="20"/>
                <w:szCs w:val="20"/>
              </w:rPr>
              <w:t xml:space="preserve"> </w:t>
            </w:r>
            <w:r w:rsidRPr="00D43AB4">
              <w:rPr>
                <w:color w:val="231F1F"/>
                <w:sz w:val="20"/>
                <w:szCs w:val="20"/>
              </w:rPr>
              <w:t>strategies that set out the responsibilities, goals, levels of</w:t>
            </w:r>
            <w:r w:rsidRPr="00D43AB4">
              <w:rPr>
                <w:color w:val="231F1F"/>
                <w:spacing w:val="-68"/>
                <w:sz w:val="20"/>
                <w:szCs w:val="20"/>
              </w:rPr>
              <w:t xml:space="preserve"> </w:t>
            </w:r>
            <w:r w:rsidRPr="00D43AB4">
              <w:rPr>
                <w:color w:val="231F1F"/>
                <w:sz w:val="20"/>
                <w:szCs w:val="20"/>
              </w:rPr>
              <w:t>service</w:t>
            </w:r>
            <w:r w:rsidRPr="00D43AB4">
              <w:rPr>
                <w:color w:val="231F1F"/>
                <w:spacing w:val="-5"/>
                <w:sz w:val="20"/>
                <w:szCs w:val="20"/>
              </w:rPr>
              <w:t xml:space="preserve"> </w:t>
            </w:r>
            <w:r w:rsidRPr="00D43AB4">
              <w:rPr>
                <w:color w:val="231F1F"/>
                <w:sz w:val="20"/>
                <w:szCs w:val="20"/>
              </w:rPr>
              <w:t>and</w:t>
            </w:r>
            <w:r w:rsidRPr="00D43AB4">
              <w:rPr>
                <w:color w:val="231F1F"/>
                <w:spacing w:val="-1"/>
                <w:sz w:val="20"/>
                <w:szCs w:val="20"/>
              </w:rPr>
              <w:t xml:space="preserve"> </w:t>
            </w:r>
            <w:r w:rsidRPr="00D43AB4">
              <w:rPr>
                <w:color w:val="231F1F"/>
                <w:sz w:val="20"/>
                <w:szCs w:val="20"/>
              </w:rPr>
              <w:t>programs</w:t>
            </w:r>
            <w:r w:rsidRPr="00D43AB4">
              <w:rPr>
                <w:color w:val="231F1F"/>
                <w:spacing w:val="-2"/>
                <w:sz w:val="20"/>
                <w:szCs w:val="20"/>
              </w:rPr>
              <w:t xml:space="preserve"> </w:t>
            </w:r>
            <w:r w:rsidRPr="00D43AB4">
              <w:rPr>
                <w:color w:val="231F1F"/>
                <w:sz w:val="20"/>
                <w:szCs w:val="20"/>
              </w:rPr>
              <w:t>of</w:t>
            </w:r>
            <w:r w:rsidRPr="00D43AB4">
              <w:rPr>
                <w:color w:val="231F1F"/>
                <w:spacing w:val="-1"/>
                <w:sz w:val="20"/>
                <w:szCs w:val="20"/>
              </w:rPr>
              <w:t xml:space="preserve"> </w:t>
            </w:r>
            <w:r w:rsidRPr="00D43AB4">
              <w:rPr>
                <w:color w:val="231F1F"/>
                <w:sz w:val="20"/>
                <w:szCs w:val="20"/>
              </w:rPr>
              <w:t>work</w:t>
            </w:r>
            <w:r w:rsidRPr="00D43AB4">
              <w:rPr>
                <w:color w:val="231F1F"/>
                <w:spacing w:val="-1"/>
                <w:sz w:val="20"/>
                <w:szCs w:val="20"/>
              </w:rPr>
              <w:t xml:space="preserve"> </w:t>
            </w:r>
            <w:r w:rsidRPr="00D43AB4">
              <w:rPr>
                <w:color w:val="231F1F"/>
                <w:sz w:val="20"/>
                <w:szCs w:val="20"/>
              </w:rPr>
              <w:t>for</w:t>
            </w:r>
            <w:r w:rsidRPr="00D43AB4">
              <w:rPr>
                <w:color w:val="231F1F"/>
                <w:spacing w:val="-4"/>
                <w:sz w:val="20"/>
                <w:szCs w:val="20"/>
              </w:rPr>
              <w:t xml:space="preserve"> </w:t>
            </w:r>
            <w:r w:rsidRPr="00D43AB4">
              <w:rPr>
                <w:color w:val="231F1F"/>
                <w:sz w:val="20"/>
                <w:szCs w:val="20"/>
              </w:rPr>
              <w:t>waterway</w:t>
            </w:r>
            <w:r w:rsidRPr="00D43AB4">
              <w:rPr>
                <w:color w:val="231F1F"/>
                <w:spacing w:val="-3"/>
                <w:sz w:val="20"/>
                <w:szCs w:val="20"/>
              </w:rPr>
              <w:t xml:space="preserve"> </w:t>
            </w:r>
            <w:r w:rsidRPr="00D43AB4">
              <w:rPr>
                <w:color w:val="231F1F"/>
                <w:sz w:val="20"/>
                <w:szCs w:val="20"/>
              </w:rPr>
              <w:t>management,</w:t>
            </w:r>
            <w:r w:rsidRPr="00D43AB4">
              <w:rPr>
                <w:color w:val="231F1F"/>
                <w:spacing w:val="-67"/>
                <w:sz w:val="20"/>
                <w:szCs w:val="20"/>
              </w:rPr>
              <w:t xml:space="preserve"> </w:t>
            </w:r>
            <w:r w:rsidRPr="00D43AB4">
              <w:rPr>
                <w:color w:val="231F1F"/>
                <w:sz w:val="20"/>
                <w:szCs w:val="20"/>
              </w:rPr>
              <w:t>flood management</w:t>
            </w:r>
            <w:r w:rsidRPr="00D43AB4">
              <w:rPr>
                <w:color w:val="231F1F"/>
                <w:spacing w:val="-1"/>
                <w:sz w:val="20"/>
                <w:szCs w:val="20"/>
              </w:rPr>
              <w:t xml:space="preserve"> </w:t>
            </w:r>
            <w:r w:rsidRPr="00D43AB4">
              <w:rPr>
                <w:color w:val="231F1F"/>
                <w:sz w:val="20"/>
                <w:szCs w:val="20"/>
              </w:rPr>
              <w:t>and</w:t>
            </w:r>
            <w:r w:rsidRPr="00D43AB4">
              <w:rPr>
                <w:color w:val="231F1F"/>
                <w:spacing w:val="1"/>
                <w:sz w:val="20"/>
                <w:szCs w:val="20"/>
              </w:rPr>
              <w:t xml:space="preserve"> </w:t>
            </w:r>
            <w:r w:rsidRPr="00D43AB4">
              <w:rPr>
                <w:color w:val="231F1F"/>
                <w:sz w:val="20"/>
                <w:szCs w:val="20"/>
              </w:rPr>
              <w:t>drainage.</w:t>
            </w:r>
          </w:p>
        </w:tc>
      </w:tr>
    </w:tbl>
    <w:p w14:paraId="3951B725" w14:textId="203754E7" w:rsidR="003D2568" w:rsidRPr="00D43AB4" w:rsidRDefault="003D2568" w:rsidP="00D43AB4">
      <w:pPr>
        <w:pStyle w:val="Heading2"/>
        <w:rPr>
          <w:color w:val="00428B" w:themeColor="accent1"/>
        </w:rPr>
      </w:pPr>
      <w:bookmarkStart w:id="154" w:name="_Toc166162349"/>
      <w:bookmarkStart w:id="155" w:name="_Toc172559434"/>
      <w:r w:rsidRPr="00D43AB4">
        <w:rPr>
          <w:color w:val="00428B" w:themeColor="accent1"/>
        </w:rPr>
        <w:t>Our Waterways program</w:t>
      </w:r>
      <w:bookmarkEnd w:id="154"/>
      <w:bookmarkEnd w:id="155"/>
    </w:p>
    <w:tbl>
      <w:tblPr>
        <w:tblW w:w="0" w:type="auto"/>
        <w:tblInd w:w="1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3120"/>
        <w:gridCol w:w="5741"/>
      </w:tblGrid>
      <w:tr w:rsidR="003D2568" w14:paraId="0DA1A2CA" w14:textId="77777777" w:rsidTr="059D43BD">
        <w:trPr>
          <w:trHeight w:val="1170"/>
        </w:trPr>
        <w:tc>
          <w:tcPr>
            <w:tcW w:w="3120" w:type="dxa"/>
          </w:tcPr>
          <w:p w14:paraId="0EEBE5D4" w14:textId="77777777" w:rsidR="003D2568" w:rsidRDefault="003D2568" w:rsidP="00500A20">
            <w:pPr>
              <w:pStyle w:val="TableParagraph"/>
              <w:spacing w:before="9"/>
              <w:rPr>
                <w:b/>
                <w:sz w:val="19"/>
              </w:rPr>
            </w:pPr>
          </w:p>
          <w:p w14:paraId="0ADCB243" w14:textId="77777777" w:rsidR="003D2568" w:rsidRDefault="003D2568" w:rsidP="00500A20">
            <w:pPr>
              <w:pStyle w:val="TableParagraph"/>
              <w:ind w:left="110" w:right="195"/>
              <w:rPr>
                <w:b/>
                <w:sz w:val="20"/>
              </w:rPr>
            </w:pPr>
            <w:r>
              <w:rPr>
                <w:b/>
                <w:color w:val="231F1F"/>
                <w:sz w:val="20"/>
              </w:rPr>
              <w:t>Melbourne</w:t>
            </w:r>
            <w:r>
              <w:rPr>
                <w:b/>
                <w:color w:val="231F1F"/>
                <w:spacing w:val="-11"/>
                <w:sz w:val="20"/>
              </w:rPr>
              <w:t xml:space="preserve"> </w:t>
            </w:r>
            <w:r>
              <w:rPr>
                <w:b/>
                <w:color w:val="231F1F"/>
                <w:sz w:val="20"/>
              </w:rPr>
              <w:t>Water's</w:t>
            </w:r>
            <w:r>
              <w:rPr>
                <w:b/>
                <w:color w:val="231F1F"/>
                <w:spacing w:val="-7"/>
                <w:sz w:val="20"/>
              </w:rPr>
              <w:t xml:space="preserve"> </w:t>
            </w:r>
            <w:r>
              <w:rPr>
                <w:b/>
                <w:color w:val="231F1F"/>
                <w:sz w:val="20"/>
              </w:rPr>
              <w:t>Flood</w:t>
            </w:r>
            <w:r>
              <w:rPr>
                <w:b/>
                <w:color w:val="231F1F"/>
                <w:spacing w:val="-65"/>
                <w:sz w:val="20"/>
              </w:rPr>
              <w:t xml:space="preserve"> </w:t>
            </w:r>
            <w:r>
              <w:rPr>
                <w:b/>
                <w:color w:val="231F1F"/>
                <w:sz w:val="20"/>
              </w:rPr>
              <w:t>Management Strategy</w:t>
            </w:r>
          </w:p>
        </w:tc>
        <w:tc>
          <w:tcPr>
            <w:tcW w:w="5741" w:type="dxa"/>
          </w:tcPr>
          <w:p w14:paraId="4FAF6950" w14:textId="77777777" w:rsidR="003D2568" w:rsidRDefault="003D2568" w:rsidP="00500A20">
            <w:pPr>
              <w:pStyle w:val="TableParagraph"/>
              <w:spacing w:before="9"/>
              <w:rPr>
                <w:b/>
                <w:sz w:val="19"/>
              </w:rPr>
            </w:pPr>
          </w:p>
          <w:p w14:paraId="17680C04" w14:textId="77777777" w:rsidR="003D2568" w:rsidRDefault="003D2568" w:rsidP="00500A20">
            <w:pPr>
              <w:pStyle w:val="TableParagraph"/>
              <w:ind w:left="107" w:right="83"/>
              <w:rPr>
                <w:sz w:val="20"/>
              </w:rPr>
            </w:pPr>
            <w:r>
              <w:rPr>
                <w:color w:val="231F1F"/>
                <w:sz w:val="20"/>
              </w:rPr>
              <w:t>Defines five flood management objectives and outlines</w:t>
            </w:r>
            <w:r>
              <w:rPr>
                <w:color w:val="231F1F"/>
                <w:spacing w:val="-68"/>
                <w:sz w:val="20"/>
              </w:rPr>
              <w:t xml:space="preserve"> </w:t>
            </w:r>
            <w:r>
              <w:rPr>
                <w:color w:val="231F1F"/>
                <w:sz w:val="20"/>
              </w:rPr>
              <w:t>actions to achieve these and guide priorities and</w:t>
            </w:r>
            <w:r>
              <w:rPr>
                <w:color w:val="231F1F"/>
                <w:spacing w:val="1"/>
                <w:sz w:val="20"/>
              </w:rPr>
              <w:t xml:space="preserve"> </w:t>
            </w:r>
            <w:r>
              <w:rPr>
                <w:color w:val="231F1F"/>
                <w:sz w:val="20"/>
              </w:rPr>
              <w:t>expenditure</w:t>
            </w:r>
            <w:r>
              <w:rPr>
                <w:color w:val="231F1F"/>
                <w:spacing w:val="-3"/>
                <w:sz w:val="20"/>
              </w:rPr>
              <w:t xml:space="preserve"> </w:t>
            </w:r>
            <w:r>
              <w:rPr>
                <w:color w:val="231F1F"/>
                <w:sz w:val="20"/>
              </w:rPr>
              <w:t>by</w:t>
            </w:r>
            <w:r>
              <w:rPr>
                <w:color w:val="231F1F"/>
                <w:spacing w:val="-1"/>
                <w:sz w:val="20"/>
              </w:rPr>
              <w:t xml:space="preserve"> </w:t>
            </w:r>
            <w:r>
              <w:rPr>
                <w:color w:val="231F1F"/>
                <w:sz w:val="20"/>
              </w:rPr>
              <w:t>Melbourne</w:t>
            </w:r>
            <w:r>
              <w:rPr>
                <w:color w:val="231F1F"/>
                <w:spacing w:val="-2"/>
                <w:sz w:val="20"/>
              </w:rPr>
              <w:t xml:space="preserve"> </w:t>
            </w:r>
            <w:r>
              <w:rPr>
                <w:color w:val="231F1F"/>
                <w:sz w:val="20"/>
              </w:rPr>
              <w:t>Water.</w:t>
            </w:r>
          </w:p>
        </w:tc>
      </w:tr>
      <w:tr w:rsidR="003D2568" w14:paraId="4316B303" w14:textId="77777777" w:rsidTr="059D43BD">
        <w:trPr>
          <w:trHeight w:val="1410"/>
        </w:trPr>
        <w:tc>
          <w:tcPr>
            <w:tcW w:w="3120" w:type="dxa"/>
          </w:tcPr>
          <w:p w14:paraId="0CEECEBE" w14:textId="77777777" w:rsidR="003D2568" w:rsidRDefault="003D2568" w:rsidP="00500A20">
            <w:pPr>
              <w:pStyle w:val="TableParagraph"/>
              <w:spacing w:before="9"/>
              <w:rPr>
                <w:b/>
                <w:sz w:val="19"/>
              </w:rPr>
            </w:pPr>
          </w:p>
          <w:p w14:paraId="407DFAB5" w14:textId="77777777" w:rsidR="003D2568" w:rsidRDefault="003D2568" w:rsidP="00500A20">
            <w:pPr>
              <w:pStyle w:val="TableParagraph"/>
              <w:ind w:left="110" w:right="632"/>
              <w:rPr>
                <w:b/>
                <w:sz w:val="20"/>
              </w:rPr>
            </w:pPr>
            <w:r>
              <w:rPr>
                <w:b/>
                <w:color w:val="231F1F"/>
                <w:sz w:val="20"/>
              </w:rPr>
              <w:t>Melbourne Water’s</w:t>
            </w:r>
            <w:r>
              <w:rPr>
                <w:b/>
                <w:color w:val="231F1F"/>
                <w:spacing w:val="1"/>
                <w:sz w:val="20"/>
              </w:rPr>
              <w:t xml:space="preserve"> </w:t>
            </w:r>
            <w:r>
              <w:rPr>
                <w:b/>
                <w:color w:val="231F1F"/>
                <w:sz w:val="20"/>
              </w:rPr>
              <w:t>Healthy Waterways</w:t>
            </w:r>
            <w:r>
              <w:rPr>
                <w:b/>
                <w:color w:val="231F1F"/>
                <w:spacing w:val="-15"/>
                <w:sz w:val="20"/>
              </w:rPr>
              <w:t xml:space="preserve"> </w:t>
            </w:r>
            <w:r>
              <w:rPr>
                <w:b/>
                <w:color w:val="231F1F"/>
                <w:sz w:val="20"/>
              </w:rPr>
              <w:t>Strategy</w:t>
            </w:r>
          </w:p>
        </w:tc>
        <w:tc>
          <w:tcPr>
            <w:tcW w:w="5741" w:type="dxa"/>
          </w:tcPr>
          <w:p w14:paraId="3C07C79F" w14:textId="77777777" w:rsidR="003D2568" w:rsidRDefault="003D2568" w:rsidP="00500A20">
            <w:pPr>
              <w:pStyle w:val="TableParagraph"/>
              <w:spacing w:before="9"/>
              <w:rPr>
                <w:b/>
                <w:sz w:val="19"/>
              </w:rPr>
            </w:pPr>
          </w:p>
          <w:p w14:paraId="1181FEBF" w14:textId="1D8A9D28" w:rsidR="003D2568" w:rsidRDefault="2E70876A" w:rsidP="059D43BD">
            <w:pPr>
              <w:pStyle w:val="TableParagraph"/>
              <w:ind w:left="107" w:right="611"/>
              <w:rPr>
                <w:sz w:val="20"/>
                <w:szCs w:val="20"/>
              </w:rPr>
            </w:pPr>
            <w:r w:rsidRPr="059D43BD">
              <w:rPr>
                <w:color w:val="231F1F"/>
                <w:sz w:val="20"/>
                <w:szCs w:val="20"/>
              </w:rPr>
              <w:t xml:space="preserve">Articulates the </w:t>
            </w:r>
            <w:r w:rsidR="7B25F837" w:rsidRPr="059D43BD">
              <w:rPr>
                <w:color w:val="231F1F"/>
                <w:sz w:val="20"/>
                <w:szCs w:val="20"/>
              </w:rPr>
              <w:t>high-level</w:t>
            </w:r>
            <w:r w:rsidRPr="059D43BD">
              <w:rPr>
                <w:color w:val="231F1F"/>
                <w:sz w:val="20"/>
                <w:szCs w:val="20"/>
              </w:rPr>
              <w:t xml:space="preserve"> strategic direction and</w:t>
            </w:r>
            <w:r w:rsidRPr="059D43BD">
              <w:rPr>
                <w:color w:val="231F1F"/>
                <w:spacing w:val="1"/>
                <w:sz w:val="20"/>
                <w:szCs w:val="20"/>
              </w:rPr>
              <w:t xml:space="preserve"> </w:t>
            </w:r>
            <w:r w:rsidRPr="059D43BD">
              <w:rPr>
                <w:color w:val="231F1F"/>
                <w:sz w:val="20"/>
                <w:szCs w:val="20"/>
              </w:rPr>
              <w:t>management approaches for Melbourne Water in</w:t>
            </w:r>
            <w:r w:rsidRPr="059D43BD">
              <w:rPr>
                <w:color w:val="231F1F"/>
                <w:spacing w:val="-68"/>
                <w:sz w:val="20"/>
                <w:szCs w:val="20"/>
              </w:rPr>
              <w:t xml:space="preserve"> </w:t>
            </w:r>
            <w:r w:rsidRPr="059D43BD">
              <w:rPr>
                <w:color w:val="231F1F"/>
                <w:sz w:val="20"/>
                <w:szCs w:val="20"/>
              </w:rPr>
              <w:t>managing stormwater in rural and urban areas to</w:t>
            </w:r>
            <w:r w:rsidRPr="059D43BD">
              <w:rPr>
                <w:color w:val="231F1F"/>
                <w:spacing w:val="-68"/>
                <w:sz w:val="20"/>
                <w:szCs w:val="20"/>
              </w:rPr>
              <w:t xml:space="preserve"> </w:t>
            </w:r>
            <w:r w:rsidRPr="059D43BD">
              <w:rPr>
                <w:color w:val="231F1F"/>
                <w:sz w:val="20"/>
                <w:szCs w:val="20"/>
              </w:rPr>
              <w:t>deliver</w:t>
            </w:r>
            <w:r w:rsidRPr="059D43BD">
              <w:rPr>
                <w:color w:val="231F1F"/>
                <w:spacing w:val="-3"/>
                <w:sz w:val="20"/>
                <w:szCs w:val="20"/>
              </w:rPr>
              <w:t xml:space="preserve"> </w:t>
            </w:r>
            <w:r w:rsidRPr="059D43BD">
              <w:rPr>
                <w:color w:val="231F1F"/>
                <w:sz w:val="20"/>
                <w:szCs w:val="20"/>
              </w:rPr>
              <w:t>multiple</w:t>
            </w:r>
            <w:r w:rsidRPr="059D43BD">
              <w:rPr>
                <w:color w:val="231F1F"/>
                <w:spacing w:val="-2"/>
                <w:sz w:val="20"/>
                <w:szCs w:val="20"/>
              </w:rPr>
              <w:t xml:space="preserve"> </w:t>
            </w:r>
            <w:r w:rsidRPr="059D43BD">
              <w:rPr>
                <w:color w:val="231F1F"/>
                <w:sz w:val="20"/>
                <w:szCs w:val="20"/>
              </w:rPr>
              <w:t>community</w:t>
            </w:r>
            <w:r w:rsidRPr="059D43BD">
              <w:rPr>
                <w:color w:val="231F1F"/>
                <w:spacing w:val="-1"/>
                <w:sz w:val="20"/>
                <w:szCs w:val="20"/>
              </w:rPr>
              <w:t xml:space="preserve"> </w:t>
            </w:r>
            <w:r w:rsidRPr="059D43BD">
              <w:rPr>
                <w:color w:val="231F1F"/>
                <w:sz w:val="20"/>
                <w:szCs w:val="20"/>
              </w:rPr>
              <w:t>outcomes.</w:t>
            </w:r>
          </w:p>
        </w:tc>
      </w:tr>
    </w:tbl>
    <w:p w14:paraId="58DE5AD2" w14:textId="77777777" w:rsidR="003D2568" w:rsidRDefault="003D2568" w:rsidP="003D2568">
      <w:pPr>
        <w:pStyle w:val="BodyText"/>
        <w:spacing w:before="10"/>
        <w:rPr>
          <w:b/>
          <w:sz w:val="29"/>
        </w:rPr>
      </w:pPr>
    </w:p>
    <w:p w14:paraId="654F173C" w14:textId="77777777" w:rsidR="003D2568" w:rsidRDefault="003D2568" w:rsidP="003D2568">
      <w:pPr>
        <w:tabs>
          <w:tab w:val="left" w:pos="2497"/>
        </w:tabs>
        <w:spacing w:before="110" w:line="264" w:lineRule="auto"/>
        <w:ind w:left="2497" w:right="1134" w:hanging="2129"/>
        <w:rPr>
          <w:sz w:val="18"/>
        </w:rPr>
      </w:pPr>
    </w:p>
    <w:p w14:paraId="4828FBF3" w14:textId="4C057DC0" w:rsidR="00392680" w:rsidRPr="000F1D52" w:rsidRDefault="00392680" w:rsidP="000F1D52">
      <w:pPr>
        <w:pStyle w:val="BodyText"/>
      </w:pPr>
    </w:p>
    <w:sectPr w:rsidR="00392680" w:rsidRPr="000F1D52" w:rsidSect="00D55625">
      <w:headerReference w:type="default" r:id="rId47"/>
      <w:pgSz w:w="11906" w:h="16838" w:code="9"/>
      <w:pgMar w:top="1134" w:right="1134" w:bottom="1560" w:left="1134"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510B8D2" w16cex:dateUtc="2024-07-22T02:26:31.499Z"/>
  <w16cex:commentExtensible w16cex:durableId="6C5B414C" w16cex:dateUtc="2024-07-22T02:27:39.144Z"/>
  <w16cex:commentExtensible w16cex:durableId="3F47F246" w16cex:dateUtc="2024-07-22T05:14:09.587Z"/>
</w16cex:commentsExtensible>
</file>

<file path=word/commentsIds.xml><?xml version="1.0" encoding="utf-8"?>
<w16cid:commentsIds xmlns:mc="http://schemas.openxmlformats.org/markup-compatibility/2006" xmlns:w16cid="http://schemas.microsoft.com/office/word/2016/wordml/cid" mc:Ignorable="w16cid">
  <w16cid:commentId w16cid:paraId="073979FC" w16cid:durableId="3A07808F"/>
  <w16cid:commentId w16cid:paraId="58F738F5" w16cid:durableId="516D16F9"/>
  <w16cid:commentId w16cid:paraId="63A68049" w16cid:durableId="344E342C"/>
  <w16cid:commentId w16cid:paraId="340DFE54" w16cid:durableId="4FF6C0E7"/>
  <w16cid:commentId w16cid:paraId="6943C4D1" w16cid:durableId="05B6A616"/>
  <w16cid:commentId w16cid:paraId="761F5344" w16cid:durableId="7F0B4D2F"/>
  <w16cid:commentId w16cid:paraId="2ACA4720" w16cid:durableId="369EDE24"/>
  <w16cid:commentId w16cid:paraId="31CD529F" w16cid:durableId="7510B8D2"/>
  <w16cid:commentId w16cid:paraId="06D82436" w16cid:durableId="6C5B414C"/>
  <w16cid:commentId w16cid:paraId="19F9DB91" w16cid:durableId="3F47F2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1AB7C" w14:textId="77777777" w:rsidR="00B346E5" w:rsidRDefault="00B346E5" w:rsidP="00256624">
      <w:r>
        <w:separator/>
      </w:r>
    </w:p>
    <w:p w14:paraId="6E1C7DEC" w14:textId="77777777" w:rsidR="00B346E5" w:rsidRDefault="00B346E5"/>
  </w:endnote>
  <w:endnote w:type="continuationSeparator" w:id="0">
    <w:p w14:paraId="69C77077" w14:textId="77777777" w:rsidR="00B346E5" w:rsidRDefault="00B346E5" w:rsidP="00256624">
      <w:r>
        <w:continuationSeparator/>
      </w:r>
    </w:p>
    <w:p w14:paraId="23327DB8" w14:textId="77777777" w:rsidR="00B346E5" w:rsidRDefault="00B346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w:altName w:val="Blis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50B7D" w14:textId="77777777" w:rsidR="00EF3BE6" w:rsidRDefault="00EF3B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5545D" w14:textId="77777777" w:rsidR="00DA126E" w:rsidRPr="00C559A6" w:rsidRDefault="00DA126E" w:rsidP="00C559A6">
    <w:pPr>
      <w:pStyle w:val="FooterLine"/>
    </w:pPr>
  </w:p>
  <w:p w14:paraId="1D225EC9" w14:textId="03C1D469" w:rsidR="00DA126E" w:rsidRPr="00971126" w:rsidRDefault="00DA126E" w:rsidP="00C559A6">
    <w:pPr>
      <w:pStyle w:val="Footer"/>
    </w:pPr>
    <w:r>
      <w:fldChar w:fldCharType="begin"/>
    </w:r>
    <w:r>
      <w:instrText xml:space="preserve"> PAGE   \* MERGEFORMAT </w:instrText>
    </w:r>
    <w:r>
      <w:fldChar w:fldCharType="separate"/>
    </w:r>
    <w:r w:rsidR="00C07522">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1B5D3" w14:textId="77777777" w:rsidR="00DA126E" w:rsidRPr="001F2D3A" w:rsidRDefault="00DA126E" w:rsidP="001F2D3A">
    <w:pPr>
      <w:pStyle w:val="FooterLine"/>
    </w:pPr>
  </w:p>
  <w:p w14:paraId="2D592BB5" w14:textId="77777777" w:rsidR="00DA126E" w:rsidRDefault="00DA126E" w:rsidP="00A17F9F">
    <w:pPr>
      <w:pStyle w:val="FooterMW"/>
    </w:pPr>
    <w:r>
      <w:rPr>
        <w:lang w:eastAsia="en-AU"/>
      </w:rPr>
      <w:drawing>
        <wp:anchor distT="0" distB="0" distL="114300" distR="114300" simplePos="0" relativeHeight="251659264" behindDoc="1" locked="1" layoutInCell="1" allowOverlap="1" wp14:anchorId="5E641139" wp14:editId="3FF599CA">
          <wp:simplePos x="0" y="0"/>
          <wp:positionH relativeFrom="page">
            <wp:posOffset>5580380</wp:posOffset>
          </wp:positionH>
          <wp:positionV relativeFrom="paragraph">
            <wp:posOffset>107950</wp:posOffset>
          </wp:positionV>
          <wp:extent cx="1979930" cy="424180"/>
          <wp:effectExtent l="0" t="0" r="0" b="0"/>
          <wp:wrapNone/>
          <wp:docPr id="4" name="Picture 4" descr="Melbourne Water logo">
            <a:extLst xmlns:a="http://schemas.openxmlformats.org/drawingml/2006/main">
              <a:ext uri="{C183D7F6-B498-43B3-948B-1728B52AA6E4}">
                <adec:decorative xmlns:pic="http://schemas.openxmlformats.org/drawingml/2006/pictur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elbourne Water logo">
                    <a:extLst>
                      <a:ext uri="{C183D7F6-B498-43B3-948B-1728B52AA6E4}">
                        <adec:decorative xmlns:a14="http://schemas.microsoft.com/office/drawing/2010/main" xmlns:ma14="http://schemas.microsoft.com/office/mac/drawingml/2011/main"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9930" cy="42418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57216" behindDoc="1" locked="1" layoutInCell="1" allowOverlap="1" wp14:anchorId="4C19AB4E" wp14:editId="0FCDAFC6">
          <wp:simplePos x="0" y="0"/>
          <wp:positionH relativeFrom="margin">
            <wp:posOffset>-31115</wp:posOffset>
          </wp:positionH>
          <wp:positionV relativeFrom="paragraph">
            <wp:posOffset>60960</wp:posOffset>
          </wp:positionV>
          <wp:extent cx="762635" cy="427990"/>
          <wp:effectExtent l="0" t="0" r="0" b="0"/>
          <wp:wrapNone/>
          <wp:docPr id="7" name="VICLogo"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ICLogo" descr="Victoria State Government logo"/>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adec="http://schemas.microsoft.com/office/drawing/2017/decorativ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 xml:space="preserve">supply catchments, </w:t>
    </w:r>
    <w:r w:rsidRPr="00A17F9F">
      <w:t>remove,</w:t>
    </w:r>
    <w:r w:rsidRPr="00E906A2">
      <w:t xml:space="preserve"> and treat most of Melbourne’s sewage, and manage rivers and</w:t>
    </w:r>
    <w:r>
      <w:t xml:space="preserve"> </w:t>
    </w:r>
    <w:r w:rsidRPr="00E906A2">
      <w:t xml:space="preserve">creeks and major drainage systems throughout </w:t>
    </w:r>
    <w:r w:rsidRPr="00B74771">
      <w:t>the</w:t>
    </w:r>
    <w:r w:rsidRPr="00E906A2">
      <w:t xml:space="preserve"> Port Phillip and </w:t>
    </w:r>
    <w:r w:rsidRPr="00A17F9F">
      <w:t>Westernport</w:t>
    </w:r>
    <w:r w:rsidRPr="00E906A2">
      <w:t xml:space="preserve"> region.</w:t>
    </w:r>
  </w:p>
  <w:p w14:paraId="50EE803E" w14:textId="77777777" w:rsidR="00DA126E" w:rsidRDefault="00DA126E" w:rsidP="00A17F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B7CE5" w14:textId="77777777" w:rsidR="00DA126E" w:rsidRPr="00C559A6" w:rsidRDefault="00DA126E" w:rsidP="00C559A6">
    <w:pPr>
      <w:pStyle w:val="FooterLine"/>
    </w:pPr>
  </w:p>
  <w:p w14:paraId="77B311DD" w14:textId="7C2D5E79" w:rsidR="00DA126E" w:rsidRPr="00971126" w:rsidRDefault="00DA126E" w:rsidP="00C559A6">
    <w:pPr>
      <w:pStyle w:val="Footer"/>
    </w:pPr>
    <w:r>
      <w:fldChar w:fldCharType="begin"/>
    </w:r>
    <w:r>
      <w:instrText xml:space="preserve"> PAGE   \* MERGEFORMAT </w:instrText>
    </w:r>
    <w:r>
      <w:fldChar w:fldCharType="separate"/>
    </w:r>
    <w:r w:rsidR="00EF3BE6">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B400FE" w14:textId="079FBAB5" w:rsidR="00DA126E" w:rsidRDefault="00DA126E">
    <w:pPr>
      <w:pStyle w:val="BodyText"/>
      <w:spacing w:line="14" w:lineRule="auto"/>
    </w:pPr>
    <w:r>
      <w:rPr>
        <w:noProof/>
      </w:rPr>
      <mc:AlternateContent>
        <mc:Choice Requires="wps">
          <w:drawing>
            <wp:anchor distT="0" distB="0" distL="114300" distR="114300" simplePos="0" relativeHeight="251668480" behindDoc="1" locked="0" layoutInCell="1" allowOverlap="1" wp14:anchorId="3F66C750" wp14:editId="64F9293E">
              <wp:simplePos x="0" y="0"/>
              <wp:positionH relativeFrom="page">
                <wp:posOffset>701040</wp:posOffset>
              </wp:positionH>
              <wp:positionV relativeFrom="page">
                <wp:posOffset>10264140</wp:posOffset>
              </wp:positionV>
              <wp:extent cx="6156960" cy="12065"/>
              <wp:effectExtent l="0" t="0" r="0" b="0"/>
              <wp:wrapNone/>
              <wp:docPr id="1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12065"/>
                      </a:xfrm>
                      <a:prstGeom prst="rect">
                        <a:avLst/>
                      </a:prstGeom>
                      <a:solidFill>
                        <a:srgbClr val="00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ADE7AB6">
            <v:rect id="docshape43" style="position:absolute;margin-left:55.2pt;margin-top:808.2pt;width:484.8pt;height:.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28a" stroked="f" w14:anchorId="47004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">
              <w10:wrap anchorx="page" anchory="page"/>
            </v:rect>
          </w:pict>
        </mc:Fallback>
      </mc:AlternateContent>
    </w:r>
    <w:r>
      <w:rPr>
        <w:noProof/>
      </w:rPr>
      <mc:AlternateContent>
        <mc:Choice Requires="wps">
          <w:drawing>
            <wp:anchor distT="0" distB="0" distL="114300" distR="114300" simplePos="0" relativeHeight="251669504" behindDoc="1" locked="0" layoutInCell="1" allowOverlap="1" wp14:anchorId="45B01FEA" wp14:editId="10C53F88">
              <wp:simplePos x="0" y="0"/>
              <wp:positionH relativeFrom="page">
                <wp:posOffset>6697345</wp:posOffset>
              </wp:positionH>
              <wp:positionV relativeFrom="page">
                <wp:posOffset>10340975</wp:posOffset>
              </wp:positionV>
              <wp:extent cx="193675" cy="149860"/>
              <wp:effectExtent l="0" t="0" r="0" b="0"/>
              <wp:wrapNone/>
              <wp:docPr id="1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B3ED2" w14:textId="3C32B93F" w:rsidR="00DA126E" w:rsidRDefault="00DA126E">
                          <w:pPr>
                            <w:spacing w:before="21"/>
                            <w:ind w:left="20"/>
                            <w:rPr>
                              <w:sz w:val="16"/>
                            </w:rPr>
                          </w:pPr>
                          <w:r>
                            <w:rPr>
                              <w:color w:val="231F1F"/>
                              <w:sz w:val="16"/>
                            </w:rPr>
                            <w:t>1</w:t>
                          </w:r>
                          <w:r>
                            <w:fldChar w:fldCharType="begin"/>
                          </w:r>
                          <w:r>
                            <w:rPr>
                              <w:color w:val="231F1F"/>
                              <w:sz w:val="16"/>
                            </w:rPr>
                            <w:instrText xml:space="preserve"> PAGE </w:instrText>
                          </w:r>
                          <w:r>
                            <w:fldChar w:fldCharType="separate"/>
                          </w:r>
                          <w:r w:rsidR="00C07522">
                            <w:rPr>
                              <w:noProof/>
                              <w:color w:val="231F1F"/>
                              <w:sz w:val="16"/>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01FEA" id="_x0000_t202" coordsize="21600,21600" o:spt="202" path="m,l,21600r21600,l21600,xe">
              <v:stroke joinstyle="miter"/>
              <v:path gradientshapeok="t" o:connecttype="rect"/>
            </v:shapetype>
            <v:shape id="docshape44" o:spid="_x0000_s1032" type="#_x0000_t202" style="position:absolute;margin-left:527.35pt;margin-top:814.25pt;width:15.25pt;height:1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" filled="f" stroked="f">
              <v:textbox inset="0,0,0,0">
                <w:txbxContent>
                  <w:p w14:paraId="771B3ED2" w14:textId="3C32B93F" w:rsidR="00DA126E" w:rsidRDefault="00DA126E">
                    <w:pPr>
                      <w:spacing w:before="21"/>
                      <w:ind w:left="20"/>
                      <w:rPr>
                        <w:sz w:val="16"/>
                      </w:rPr>
                    </w:pPr>
                    <w:r>
                      <w:rPr>
                        <w:color w:val="231F1F"/>
                        <w:sz w:val="16"/>
                      </w:rPr>
                      <w:t>1</w:t>
                    </w:r>
                    <w:r>
                      <w:fldChar w:fldCharType="begin"/>
                    </w:r>
                    <w:r>
                      <w:rPr>
                        <w:color w:val="231F1F"/>
                        <w:sz w:val="16"/>
                      </w:rPr>
                      <w:instrText xml:space="preserve"> PAGE </w:instrText>
                    </w:r>
                    <w:r>
                      <w:fldChar w:fldCharType="separate"/>
                    </w:r>
                    <w:r w:rsidR="00C07522">
                      <w:rPr>
                        <w:noProof/>
                        <w:color w:val="231F1F"/>
                        <w:sz w:val="16"/>
                      </w:rP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20987" w14:textId="77777777" w:rsidR="00DA126E" w:rsidRDefault="00DA126E">
    <w:pPr>
      <w:pStyle w:val="BodyText"/>
      <w:spacing w:line="14" w:lineRule="auto"/>
    </w:pPr>
    <w:r>
      <w:rPr>
        <w:noProof/>
      </w:rPr>
      <mc:AlternateContent>
        <mc:Choice Requires="wps">
          <w:drawing>
            <wp:anchor distT="0" distB="0" distL="114300" distR="114300" simplePos="0" relativeHeight="251676672" behindDoc="1" locked="0" layoutInCell="1" allowOverlap="1" wp14:anchorId="3CB23BC2" wp14:editId="1CAB528D">
              <wp:simplePos x="0" y="0"/>
              <wp:positionH relativeFrom="page">
                <wp:posOffset>701040</wp:posOffset>
              </wp:positionH>
              <wp:positionV relativeFrom="page">
                <wp:posOffset>10264140</wp:posOffset>
              </wp:positionV>
              <wp:extent cx="6156960" cy="12065"/>
              <wp:effectExtent l="0" t="0" r="0" b="0"/>
              <wp:wrapNone/>
              <wp:docPr id="2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12065"/>
                      </a:xfrm>
                      <a:prstGeom prst="rect">
                        <a:avLst/>
                      </a:prstGeom>
                      <a:solidFill>
                        <a:srgbClr val="00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5550C86C">
            <v:rect id="docshape53" style="position:absolute;margin-left:55.2pt;margin-top:808.2pt;width:484.8pt;height:.9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28a" stroked="f" w14:anchorId="0D66E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">
              <w10:wrap anchorx="page" anchory="page"/>
            </v:rect>
          </w:pict>
        </mc:Fallback>
      </mc:AlternateContent>
    </w:r>
    <w:r>
      <w:rPr>
        <w:noProof/>
      </w:rPr>
      <mc:AlternateContent>
        <mc:Choice Requires="wps">
          <w:drawing>
            <wp:anchor distT="0" distB="0" distL="114300" distR="114300" simplePos="0" relativeHeight="251677696" behindDoc="1" locked="0" layoutInCell="1" allowOverlap="1" wp14:anchorId="738AB33A" wp14:editId="2B0AA744">
              <wp:simplePos x="0" y="0"/>
              <wp:positionH relativeFrom="page">
                <wp:posOffset>6697345</wp:posOffset>
              </wp:positionH>
              <wp:positionV relativeFrom="page">
                <wp:posOffset>10340975</wp:posOffset>
              </wp:positionV>
              <wp:extent cx="193675" cy="149860"/>
              <wp:effectExtent l="0" t="0" r="0" b="0"/>
              <wp:wrapNone/>
              <wp:docPr id="27"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841A" w14:textId="45C1F817" w:rsidR="00DA126E" w:rsidRDefault="00DA126E">
                          <w:pPr>
                            <w:spacing w:before="21"/>
                            <w:ind w:left="20"/>
                            <w:rPr>
                              <w:sz w:val="16"/>
                            </w:rPr>
                          </w:pPr>
                          <w:r>
                            <w:rPr>
                              <w:color w:val="231F1F"/>
                              <w:sz w:val="16"/>
                            </w:rPr>
                            <w:t>2</w:t>
                          </w:r>
                          <w:r>
                            <w:fldChar w:fldCharType="begin"/>
                          </w:r>
                          <w:r>
                            <w:rPr>
                              <w:color w:val="231F1F"/>
                              <w:sz w:val="16"/>
                            </w:rPr>
                            <w:instrText xml:space="preserve"> PAGE </w:instrText>
                          </w:r>
                          <w:r>
                            <w:fldChar w:fldCharType="separate"/>
                          </w:r>
                          <w:r w:rsidR="00C07522">
                            <w:rPr>
                              <w:noProof/>
                              <w:color w:val="231F1F"/>
                              <w:sz w:val="16"/>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AB33A" id="_x0000_t202" coordsize="21600,21600" o:spt="202" path="m,l,21600r21600,l21600,xe">
              <v:stroke joinstyle="miter"/>
              <v:path gradientshapeok="t" o:connecttype="rect"/>
            </v:shapetype>
            <v:shape id="docshape54" o:spid="_x0000_s1035" type="#_x0000_t202" style="position:absolute;margin-left:527.35pt;margin-top:814.25pt;width:15.25pt;height:1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" filled="f" stroked="f">
              <v:textbox inset="0,0,0,0">
                <w:txbxContent>
                  <w:p w14:paraId="5DBB841A" w14:textId="45C1F817" w:rsidR="00DA126E" w:rsidRDefault="00DA126E">
                    <w:pPr>
                      <w:spacing w:before="21"/>
                      <w:ind w:left="20"/>
                      <w:rPr>
                        <w:sz w:val="16"/>
                      </w:rPr>
                    </w:pPr>
                    <w:r>
                      <w:rPr>
                        <w:color w:val="231F1F"/>
                        <w:sz w:val="16"/>
                      </w:rPr>
                      <w:t>2</w:t>
                    </w:r>
                    <w:r>
                      <w:fldChar w:fldCharType="begin"/>
                    </w:r>
                    <w:r>
                      <w:rPr>
                        <w:color w:val="231F1F"/>
                        <w:sz w:val="16"/>
                      </w:rPr>
                      <w:instrText xml:space="preserve"> PAGE </w:instrText>
                    </w:r>
                    <w:r>
                      <w:fldChar w:fldCharType="separate"/>
                    </w:r>
                    <w:r w:rsidR="00C07522">
                      <w:rPr>
                        <w:noProof/>
                        <w:color w:val="231F1F"/>
                        <w:sz w:val="16"/>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C9DE5" w14:textId="77777777" w:rsidR="00B346E5" w:rsidRDefault="00B346E5" w:rsidP="00256624">
      <w:r>
        <w:separator/>
      </w:r>
    </w:p>
    <w:p w14:paraId="4E6243FD" w14:textId="77777777" w:rsidR="00B346E5" w:rsidRDefault="00B346E5"/>
  </w:footnote>
  <w:footnote w:type="continuationSeparator" w:id="0">
    <w:p w14:paraId="1BE769DE" w14:textId="77777777" w:rsidR="00B346E5" w:rsidRDefault="00B346E5" w:rsidP="00256624">
      <w:r>
        <w:continuationSeparator/>
      </w:r>
    </w:p>
    <w:p w14:paraId="17D53AF3" w14:textId="77777777" w:rsidR="00B346E5" w:rsidRDefault="00B346E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348E3" w14:textId="77777777" w:rsidR="00EF3BE6" w:rsidRDefault="00EF3B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9C8E30" w14:textId="6081BD61" w:rsidR="00DA126E" w:rsidRDefault="00DA126E" w:rsidP="009B637D">
    <w:pPr>
      <w:pStyle w:val="Header"/>
    </w:pPr>
    <w:r>
      <w:rPr>
        <w:noProof/>
        <w:lang w:eastAsia="en-AU"/>
      </w:rPr>
      <mc:AlternateContent>
        <mc:Choice Requires="wps">
          <w:drawing>
            <wp:anchor distT="0" distB="0" distL="114300" distR="114300" simplePos="0" relativeHeight="251691257" behindDoc="0" locked="0" layoutInCell="0" allowOverlap="1" wp14:anchorId="33380AEE" wp14:editId="65FAD8B9">
              <wp:simplePos x="0" y="190500"/>
              <wp:positionH relativeFrom="page">
                <wp:align>center</wp:align>
              </wp:positionH>
              <wp:positionV relativeFrom="page">
                <wp:align>top</wp:align>
              </wp:positionV>
              <wp:extent cx="7772400" cy="463550"/>
              <wp:effectExtent l="0" t="0" r="0" b="12700"/>
              <wp:wrapNone/>
              <wp:docPr id="30" name="MSIPCMdd3c487baf7d6acaa2820305"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B52764" w14:textId="01ACC182"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380AEE" id="_x0000_t202" coordsize="21600,21600" o:spt="202" path="m,l,21600r21600,l21600,xe">
              <v:stroke joinstyle="miter"/>
              <v:path gradientshapeok="t" o:connecttype="rect"/>
            </v:shapetype>
            <v:shape id="MSIPCMdd3c487baf7d6acaa2820305" o:spid="_x0000_s1026" type="#_x0000_t202" alt="{&quot;HashCode&quot;:431517927,&quot;Height&quot;:9999999.0,&quot;Width&quot;:9999999.0,&quot;Placement&quot;:&quot;Header&quot;,&quot;Index&quot;:&quot;Primary&quot;,&quot;Section&quot;:1,&quot;Top&quot;:0.0,&quot;Left&quot;:0.0}" style="position:absolute;margin-left:0;margin-top:0;width:612pt;height:36.5pt;z-index:2516912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G6iamoVAwAAQAYAAA4AAAAAAAAAAAAAAAAALgIAAGRy&#10;cy9lMm9Eb2MueG1sUEsBAi0AFAAGAAgAAAAhAL4fCrfaAAAABQEAAA8AAAAAAAAAAAAAAAAAbwUA&#10;AGRycy9kb3ducmV2LnhtbFBLBQYAAAAABAAEAPMAAAB2BgAAAAA=&#10;" o:allowincell="f" filled="f" stroked="f" strokeweight=".5pt">
              <v:textbox inset=",0,,0">
                <w:txbxContent>
                  <w:p w14:paraId="6EB52764" w14:textId="01ACC182"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r>
      <w:fldChar w:fldCharType="begin"/>
    </w:r>
    <w:r>
      <w:instrText xml:space="preserve"> IF </w:instrText>
    </w:r>
    <w:r>
      <w:fldChar w:fldCharType="begin"/>
    </w:r>
    <w:r>
      <w:instrText xml:space="preserve"> PAGE </w:instrText>
    </w:r>
    <w:r>
      <w:fldChar w:fldCharType="separate"/>
    </w:r>
    <w:r>
      <w:rPr>
        <w:noProof/>
      </w:rPr>
      <w:instrText>4</w:instrText>
    </w:r>
    <w:r>
      <w:fldChar w:fldCharType="end"/>
    </w:r>
    <w:r>
      <w:instrText xml:space="preserve"> &lt;&gt; 1 </w:instrText>
    </w:r>
    <w:r>
      <w:fldChar w:fldCharType="begin"/>
    </w:r>
    <w:r>
      <w:instrText xml:space="preserve"> PAGE   \* MERGEFORMAT </w:instrText>
    </w:r>
    <w:r>
      <w:fldChar w:fldCharType="separate"/>
    </w:r>
    <w:r>
      <w:rPr>
        <w:noProof/>
      </w:rPr>
      <w:instrText>4</w:instrText>
    </w:r>
    <w:r>
      <w:fldChar w:fldCharType="end"/>
    </w:r>
    <w:r>
      <w:instrText xml:space="preserve">  </w:instrText>
    </w:r>
    <w:r>
      <w:fldChar w:fldCharType="separate"/>
    </w:r>
    <w:r>
      <w:rPr>
        <w:noProof/>
      </w:rPr>
      <w:t>4</w:t>
    </w:r>
    <w:r>
      <w:fldChar w:fldCharType="end"/>
    </w:r>
    <w:r>
      <w:fldChar w:fldCharType="begin"/>
    </w:r>
    <w:r>
      <w:instrText xml:space="preserv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5876" w14:textId="77777777" w:rsidR="00DA126E" w:rsidRDefault="00DA126E">
    <w:pPr>
      <w:pStyle w:val="Header"/>
    </w:pPr>
    <w:r>
      <w:rPr>
        <w:noProof/>
        <w:lang w:eastAsia="en-AU"/>
      </w:rPr>
      <mc:AlternateContent>
        <mc:Choice Requires="wps">
          <w:drawing>
            <wp:anchor distT="0" distB="0" distL="114300" distR="114300" simplePos="0" relativeHeight="251691514" behindDoc="0" locked="0" layoutInCell="0" allowOverlap="1" wp14:anchorId="38EF0976" wp14:editId="5939339A">
              <wp:simplePos x="0" y="0"/>
              <wp:positionH relativeFrom="page">
                <wp:align>center</wp:align>
              </wp:positionH>
              <wp:positionV relativeFrom="page">
                <wp:align>top</wp:align>
              </wp:positionV>
              <wp:extent cx="7772400" cy="463550"/>
              <wp:effectExtent l="0" t="0" r="0" b="12700"/>
              <wp:wrapNone/>
              <wp:docPr id="31" name="MSIPCM2be14a329e76fa6899118b19" descr="{&quot;HashCode&quot;:43151792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3ABE1" w14:textId="270B2EB7"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EF0976" id="_x0000_t202" coordsize="21600,21600" o:spt="202" path="m,l,21600r21600,l21600,xe">
              <v:stroke joinstyle="miter"/>
              <v:path gradientshapeok="t" o:connecttype="rect"/>
            </v:shapetype>
            <v:shape id="MSIPCM2be14a329e76fa6899118b19" o:spid="_x0000_s1027" type="#_x0000_t202" alt="{&quot;HashCode&quot;:431517927,&quot;Height&quot;:9999999.0,&quot;Width&quot;:9999999.0,&quot;Placement&quot;:&quot;Header&quot;,&quot;Index&quot;:&quot;FirstPage&quot;,&quot;Section&quot;:1,&quot;Top&quot;:0.0,&quot;Left&quot;:0.0}" style="position:absolute;margin-left:0;margin-top:0;width:612pt;height:36.5pt;z-index:25169151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" o:allowincell="f" filled="f" stroked="f" strokeweight=".5pt">
              <v:textbox inset=",0,,0">
                <w:txbxContent>
                  <w:p w14:paraId="5AC3ABE1" w14:textId="270B2EB7"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25C0" w14:textId="6C847E49" w:rsidR="00DA126E" w:rsidRPr="00971126" w:rsidRDefault="00DA126E" w:rsidP="00971126">
    <w:pPr>
      <w:pStyle w:val="Header"/>
    </w:pPr>
    <w:r>
      <w:rPr>
        <w:b/>
        <w:noProof/>
        <w:lang w:eastAsia="en-AU"/>
      </w:rPr>
      <mc:AlternateContent>
        <mc:Choice Requires="wps">
          <w:drawing>
            <wp:anchor distT="0" distB="0" distL="114300" distR="114300" simplePos="0" relativeHeight="251691964" behindDoc="0" locked="0" layoutInCell="0" allowOverlap="1" wp14:anchorId="60DCE9A3" wp14:editId="7D24214B">
              <wp:simplePos x="0" y="0"/>
              <wp:positionH relativeFrom="page">
                <wp:align>center</wp:align>
              </wp:positionH>
              <wp:positionV relativeFrom="page">
                <wp:align>top</wp:align>
              </wp:positionV>
              <wp:extent cx="7772400" cy="463550"/>
              <wp:effectExtent l="0" t="0" r="0" b="12700"/>
              <wp:wrapNone/>
              <wp:docPr id="33" name="MSIPCMaf1d47578f5856503450c7f3" descr="{&quot;HashCode&quot;:43151792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037D76" w14:textId="412E1F0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DCE9A3" id="_x0000_t202" coordsize="21600,21600" o:spt="202" path="m,l,21600r21600,l21600,xe">
              <v:stroke joinstyle="miter"/>
              <v:path gradientshapeok="t" o:connecttype="rect"/>
            </v:shapetype>
            <v:shape id="MSIPCMaf1d47578f5856503450c7f3" o:spid="_x0000_s1028" type="#_x0000_t202" alt="{&quot;HashCode&quot;:431517927,&quot;Height&quot;:9999999.0,&quot;Width&quot;:9999999.0,&quot;Placement&quot;:&quot;Header&quot;,&quot;Index&quot;:&quot;Primary&quot;,&quot;Section&quot;:2,&quot;Top&quot;:0.0,&quot;Left&quot;:0.0}" style="position:absolute;margin-left:0;margin-top:0;width:612pt;height:36.5pt;z-index:2516919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MNnz1IYAwAARwYAAA4AAAAAAAAAAAAAAAAALgIA&#10;AGRycy9lMm9Eb2MueG1sUEsBAi0AFAAGAAgAAAAhAL4fCrfaAAAABQEAAA8AAAAAAAAAAAAAAAAA&#10;cgUAAGRycy9kb3ducmV2LnhtbFBLBQYAAAAABAAEAPMAAAB5BgAAAAA=&#10;" o:allowincell="f" filled="f" stroked="f" strokeweight=".5pt">
              <v:textbox inset=",0,,0">
                <w:txbxContent>
                  <w:p w14:paraId="34037D76" w14:textId="412E1F0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r w:rsidRPr="00971126">
      <w:rPr>
        <w:b/>
      </w:rPr>
      <w:fldChar w:fldCharType="begin"/>
    </w:r>
    <w:r w:rsidRPr="00971126">
      <w:rPr>
        <w:b/>
      </w:rPr>
      <w:instrText xml:space="preserve"> STYLEREF  Title  \* MERGEFORMAT </w:instrText>
    </w:r>
    <w:r w:rsidRPr="00971126">
      <w:rPr>
        <w:b/>
      </w:rPr>
      <w:fldChar w:fldCharType="separate"/>
    </w:r>
    <w:r w:rsidR="00C07522">
      <w:rPr>
        <w:b/>
        <w:noProof/>
      </w:rPr>
      <w:t>Koo Wee Rup – Longwarry Flood Protection District</w:t>
    </w:r>
    <w:r w:rsidRPr="00971126">
      <w:rPr>
        <w:b/>
      </w:rPr>
      <w:fldChar w:fldCharType="end"/>
    </w:r>
    <w:r>
      <w:t xml:space="preserve"> | </w:t>
    </w:r>
    <w:r w:rsidR="00EF3BE6">
      <w:fldChar w:fldCharType="begin"/>
    </w:r>
    <w:r w:rsidR="00EF3BE6">
      <w:instrText>STYLEREF  Subtitle  \* MERGEFORMAT</w:instrText>
    </w:r>
    <w:r w:rsidR="00EF3BE6">
      <w:fldChar w:fldCharType="separate"/>
    </w:r>
    <w:r w:rsidR="00C07522">
      <w:rPr>
        <w:noProof/>
      </w:rPr>
      <w:t>Customer Service Charter</w:t>
    </w:r>
    <w:r w:rsidR="00EF3BE6">
      <w:rPr>
        <w:noProof/>
      </w:rPr>
      <w:fldChar w:fldCharType="end"/>
    </w:r>
    <w:r>
      <w:fldChar w:fldCharType="begin"/>
    </w:r>
    <w:r>
      <w:instrText xml:space="preserve"> TITLE   \* MERGEFORMAT </w:instrText>
    </w:r>
    <w:r>
      <w:fldChar w:fldCharType="end"/>
    </w:r>
    <w:r>
      <w:fldChar w:fldCharType="begin"/>
    </w:r>
    <w:r>
      <w:instrText xml:space="preserv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29FDE" w14:textId="77777777" w:rsidR="00DA126E" w:rsidRDefault="00DA126E" w:rsidP="00AB6643">
    <w:r>
      <w:rPr>
        <w:noProof/>
      </w:rPr>
      <mc:AlternateContent>
        <mc:Choice Requires="wps">
          <w:drawing>
            <wp:anchor distT="0" distB="0" distL="114300" distR="114300" simplePos="0" relativeHeight="251691996" behindDoc="0" locked="0" layoutInCell="0" allowOverlap="1" wp14:anchorId="7FAF4352" wp14:editId="67305291">
              <wp:simplePos x="0" y="0"/>
              <wp:positionH relativeFrom="page">
                <wp:align>center</wp:align>
              </wp:positionH>
              <wp:positionV relativeFrom="page">
                <wp:align>top</wp:align>
              </wp:positionV>
              <wp:extent cx="7772400" cy="463550"/>
              <wp:effectExtent l="0" t="0" r="0" b="12700"/>
              <wp:wrapNone/>
              <wp:docPr id="34" name="MSIPCM04034d91a040e787c7c75879" descr="{&quot;HashCode&quot;:431517927,&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C8DAAD" w14:textId="33CCE31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AF4352" id="_x0000_t202" coordsize="21600,21600" o:spt="202" path="m,l,21600r21600,l21600,xe">
              <v:stroke joinstyle="miter"/>
              <v:path gradientshapeok="t" o:connecttype="rect"/>
            </v:shapetype>
            <v:shape id="MSIPCM04034d91a040e787c7c75879" o:spid="_x0000_s1029" type="#_x0000_t202" alt="{&quot;HashCode&quot;:431517927,&quot;Height&quot;:9999999.0,&quot;Width&quot;:9999999.0,&quot;Placement&quot;:&quot;Header&quot;,&quot;Index&quot;:&quot;FirstPage&quot;,&quot;Section&quot;:2,&quot;Top&quot;:0.0,&quot;Left&quot;:0.0}" style="position:absolute;margin-left:0;margin-top:0;width:612pt;height:36.5pt;z-index:2516919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PNxzK8YAwAASQYAAA4AAAAAAAAAAAAAAAAALgIA&#10;AGRycy9lMm9Eb2MueG1sUEsBAi0AFAAGAAgAAAAhAL4fCrfaAAAABQEAAA8AAAAAAAAAAAAAAAAA&#10;cgUAAGRycy9kb3ducmV2LnhtbFBLBQYAAAAABAAEAPMAAAB5BgAAAAA=&#10;" o:allowincell="f" filled="f" stroked="f" strokeweight=".5pt">
              <v:textbox inset=",0,,0">
                <w:txbxContent>
                  <w:p w14:paraId="2AC8DAAD" w14:textId="33CCE31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6808A" w14:textId="72EA7225" w:rsidR="00DA126E" w:rsidRDefault="00DA126E">
    <w:pPr>
      <w:pStyle w:val="BodyText"/>
      <w:spacing w:line="14" w:lineRule="auto"/>
    </w:pPr>
    <w:r>
      <w:rPr>
        <w:noProof/>
      </w:rPr>
      <mc:AlternateContent>
        <mc:Choice Requires="wps">
          <w:drawing>
            <wp:anchor distT="0" distB="0" distL="114300" distR="114300" simplePos="0" relativeHeight="251694972" behindDoc="0" locked="0" layoutInCell="0" allowOverlap="1" wp14:anchorId="2729E157" wp14:editId="3363A306">
              <wp:simplePos x="0" y="0"/>
              <wp:positionH relativeFrom="page">
                <wp:align>center</wp:align>
              </wp:positionH>
              <wp:positionV relativeFrom="page">
                <wp:align>top</wp:align>
              </wp:positionV>
              <wp:extent cx="7772400" cy="463550"/>
              <wp:effectExtent l="0" t="0" r="0" b="12700"/>
              <wp:wrapNone/>
              <wp:docPr id="2" name="MSIPCM1f3545b498d754c63e94d3d3" descr="{&quot;HashCode&quot;:431517927,&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575BB8" w14:textId="71DF4A17"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29E157" id="_x0000_t202" coordsize="21600,21600" o:spt="202" path="m,l,21600r21600,l21600,xe">
              <v:stroke joinstyle="miter"/>
              <v:path gradientshapeok="t" o:connecttype="rect"/>
            </v:shapetype>
            <v:shape id="MSIPCM1f3545b498d754c63e94d3d3" o:spid="_x0000_s1030" type="#_x0000_t202" alt="{&quot;HashCode&quot;:431517927,&quot;Height&quot;:9999999.0,&quot;Width&quot;:9999999.0,&quot;Placement&quot;:&quot;Header&quot;,&quot;Index&quot;:&quot;Primary&quot;,&quot;Section&quot;:3,&quot;Top&quot;:0.0,&quot;Left&quot;:0.0}" style="position:absolute;margin-left:0;margin-top:0;width:612pt;height:36.5pt;z-index:2516949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" o:allowincell="f" filled="f" stroked="f" strokeweight=".5pt">
              <v:fill o:detectmouseclick="t"/>
              <v:textbox inset=",0,,0">
                <w:txbxContent>
                  <w:p w14:paraId="75575BB8" w14:textId="71DF4A17"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r>
      <w:rPr>
        <w:noProof/>
      </w:rPr>
      <mc:AlternateContent>
        <mc:Choice Requires="wps">
          <w:drawing>
            <wp:anchor distT="0" distB="0" distL="114300" distR="114300" simplePos="0" relativeHeight="251667456" behindDoc="1" locked="0" layoutInCell="1" allowOverlap="1" wp14:anchorId="4DBFACC9" wp14:editId="067AB635">
              <wp:simplePos x="0" y="0"/>
              <wp:positionH relativeFrom="page">
                <wp:posOffset>702493</wp:posOffset>
              </wp:positionH>
              <wp:positionV relativeFrom="page">
                <wp:posOffset>121285</wp:posOffset>
              </wp:positionV>
              <wp:extent cx="4378960" cy="237849"/>
              <wp:effectExtent l="0" t="0" r="2540" b="10160"/>
              <wp:wrapNone/>
              <wp:docPr id="2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960" cy="237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DC339" w14:textId="6943667A" w:rsidR="00DA126E" w:rsidRDefault="00DA126E">
                          <w:pPr>
                            <w:spacing w:before="21"/>
                            <w:ind w:left="20"/>
                            <w:rPr>
                              <w:b/>
                              <w:sz w:val="16"/>
                            </w:rPr>
                          </w:pPr>
                          <w:r>
                            <w:rPr>
                              <w:color w:val="4D4F52"/>
                              <w:sz w:val="16"/>
                            </w:rPr>
                            <w:t>Koo Wee Rup – Longwarry</w:t>
                          </w:r>
                          <w:r>
                            <w:rPr>
                              <w:color w:val="4D4F52"/>
                              <w:spacing w:val="3"/>
                              <w:sz w:val="16"/>
                            </w:rPr>
                            <w:t xml:space="preserve"> </w:t>
                          </w:r>
                          <w:r>
                            <w:rPr>
                              <w:color w:val="4D4F52"/>
                              <w:sz w:val="16"/>
                            </w:rPr>
                            <w:t>Flood</w:t>
                          </w:r>
                          <w:r>
                            <w:rPr>
                              <w:color w:val="4D4F52"/>
                              <w:spacing w:val="3"/>
                              <w:sz w:val="16"/>
                            </w:rPr>
                            <w:t xml:space="preserve"> </w:t>
                          </w:r>
                          <w:r>
                            <w:rPr>
                              <w:color w:val="4D4F52"/>
                              <w:sz w:val="16"/>
                            </w:rPr>
                            <w:t>Protection</w:t>
                          </w:r>
                          <w:r>
                            <w:rPr>
                              <w:color w:val="4D4F52"/>
                              <w:spacing w:val="2"/>
                              <w:sz w:val="16"/>
                            </w:rPr>
                            <w:t xml:space="preserve"> </w:t>
                          </w:r>
                          <w:r>
                            <w:rPr>
                              <w:color w:val="4D4F52"/>
                              <w:sz w:val="16"/>
                            </w:rPr>
                            <w:t>District</w:t>
                          </w:r>
                          <w:r>
                            <w:rPr>
                              <w:color w:val="4D4F52"/>
                              <w:spacing w:val="2"/>
                              <w:sz w:val="16"/>
                            </w:rPr>
                            <w:t xml:space="preserve"> </w:t>
                          </w:r>
                          <w:r>
                            <w:rPr>
                              <w:color w:val="4D4F52"/>
                              <w:sz w:val="16"/>
                            </w:rPr>
                            <w:t>|</w:t>
                          </w:r>
                          <w:r>
                            <w:rPr>
                              <w:color w:val="4D4F52"/>
                              <w:spacing w:val="2"/>
                              <w:sz w:val="16"/>
                            </w:rPr>
                            <w:t xml:space="preserve"> </w:t>
                          </w:r>
                          <w:r>
                            <w:rPr>
                              <w:b/>
                              <w:color w:val="4D4F52"/>
                              <w:sz w:val="16"/>
                            </w:rPr>
                            <w:t>Customer</w:t>
                          </w:r>
                          <w:r>
                            <w:rPr>
                              <w:b/>
                              <w:color w:val="4D4F52"/>
                              <w:spacing w:val="1"/>
                              <w:sz w:val="16"/>
                            </w:rPr>
                            <w:t xml:space="preserve"> </w:t>
                          </w:r>
                          <w:r>
                            <w:rPr>
                              <w:b/>
                              <w:color w:val="4D4F52"/>
                              <w:sz w:val="16"/>
                            </w:rPr>
                            <w:t>Service</w:t>
                          </w:r>
                          <w:r>
                            <w:rPr>
                              <w:b/>
                              <w:color w:val="4D4F52"/>
                              <w:spacing w:val="4"/>
                              <w:sz w:val="16"/>
                            </w:rPr>
                            <w:t xml:space="preserve"> </w:t>
                          </w:r>
                          <w:r>
                            <w:rPr>
                              <w:b/>
                              <w:color w:val="4D4F52"/>
                              <w:sz w:val="16"/>
                            </w:rPr>
                            <w:t>Charter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FACC9" id="docshape42" o:spid="_x0000_s1031" type="#_x0000_t202" style="position:absolute;margin-left:55.3pt;margin-top:9.55pt;width:344.8pt;height:18.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" filled="f" stroked="f">
              <v:textbox inset="0,0,0,0">
                <w:txbxContent>
                  <w:p w14:paraId="77DDC339" w14:textId="6943667A" w:rsidR="00DA126E" w:rsidRDefault="00DA126E">
                    <w:pPr>
                      <w:spacing w:before="21"/>
                      <w:ind w:left="20"/>
                      <w:rPr>
                        <w:b/>
                        <w:sz w:val="16"/>
                      </w:rPr>
                    </w:pPr>
                    <w:r>
                      <w:rPr>
                        <w:color w:val="4D4F52"/>
                        <w:sz w:val="16"/>
                      </w:rPr>
                      <w:t>Koo Wee Rup – Longwarry</w:t>
                    </w:r>
                    <w:r>
                      <w:rPr>
                        <w:color w:val="4D4F52"/>
                        <w:spacing w:val="3"/>
                        <w:sz w:val="16"/>
                      </w:rPr>
                      <w:t xml:space="preserve"> </w:t>
                    </w:r>
                    <w:r>
                      <w:rPr>
                        <w:color w:val="4D4F52"/>
                        <w:sz w:val="16"/>
                      </w:rPr>
                      <w:t>Flood</w:t>
                    </w:r>
                    <w:r>
                      <w:rPr>
                        <w:color w:val="4D4F52"/>
                        <w:spacing w:val="3"/>
                        <w:sz w:val="16"/>
                      </w:rPr>
                      <w:t xml:space="preserve"> </w:t>
                    </w:r>
                    <w:r>
                      <w:rPr>
                        <w:color w:val="4D4F52"/>
                        <w:sz w:val="16"/>
                      </w:rPr>
                      <w:t>Protection</w:t>
                    </w:r>
                    <w:r>
                      <w:rPr>
                        <w:color w:val="4D4F52"/>
                        <w:spacing w:val="2"/>
                        <w:sz w:val="16"/>
                      </w:rPr>
                      <w:t xml:space="preserve"> </w:t>
                    </w:r>
                    <w:r>
                      <w:rPr>
                        <w:color w:val="4D4F52"/>
                        <w:sz w:val="16"/>
                      </w:rPr>
                      <w:t>District</w:t>
                    </w:r>
                    <w:r>
                      <w:rPr>
                        <w:color w:val="4D4F52"/>
                        <w:spacing w:val="2"/>
                        <w:sz w:val="16"/>
                      </w:rPr>
                      <w:t xml:space="preserve"> </w:t>
                    </w:r>
                    <w:r>
                      <w:rPr>
                        <w:color w:val="4D4F52"/>
                        <w:sz w:val="16"/>
                      </w:rPr>
                      <w:t>|</w:t>
                    </w:r>
                    <w:r>
                      <w:rPr>
                        <w:color w:val="4D4F52"/>
                        <w:spacing w:val="2"/>
                        <w:sz w:val="16"/>
                      </w:rPr>
                      <w:t xml:space="preserve"> </w:t>
                    </w:r>
                    <w:r>
                      <w:rPr>
                        <w:b/>
                        <w:color w:val="4D4F52"/>
                        <w:sz w:val="16"/>
                      </w:rPr>
                      <w:t>Customer</w:t>
                    </w:r>
                    <w:r>
                      <w:rPr>
                        <w:b/>
                        <w:color w:val="4D4F52"/>
                        <w:spacing w:val="1"/>
                        <w:sz w:val="16"/>
                      </w:rPr>
                      <w:t xml:space="preserve"> </w:t>
                    </w:r>
                    <w:r>
                      <w:rPr>
                        <w:b/>
                        <w:color w:val="4D4F52"/>
                        <w:sz w:val="16"/>
                      </w:rPr>
                      <w:t>Service</w:t>
                    </w:r>
                    <w:r>
                      <w:rPr>
                        <w:b/>
                        <w:color w:val="4D4F52"/>
                        <w:spacing w:val="4"/>
                        <w:sz w:val="16"/>
                      </w:rPr>
                      <w:t xml:space="preserve"> </w:t>
                    </w:r>
                    <w:r>
                      <w:rPr>
                        <w:b/>
                        <w:color w:val="4D4F52"/>
                        <w:sz w:val="16"/>
                      </w:rPr>
                      <w:t>Charter</w:t>
                    </w:r>
                  </w:p>
                </w:txbxContent>
              </v:textbox>
              <w10:wrap anchorx="page" anchory="page"/>
            </v:shape>
          </w:pict>
        </mc:Fallback>
      </mc:AlternateContent>
    </w:r>
    <w:r>
      <w:rPr>
        <w:noProof/>
      </w:rPr>
      <mc:AlternateContent>
        <mc:Choice Requires="wps">
          <w:drawing>
            <wp:anchor distT="0" distB="0" distL="114300" distR="114300" simplePos="0" relativeHeight="251666432" behindDoc="1" locked="0" layoutInCell="1" allowOverlap="1" wp14:anchorId="4399186D" wp14:editId="19996D7C">
              <wp:simplePos x="0" y="0"/>
              <wp:positionH relativeFrom="page">
                <wp:posOffset>701040</wp:posOffset>
              </wp:positionH>
              <wp:positionV relativeFrom="page">
                <wp:posOffset>408305</wp:posOffset>
              </wp:positionV>
              <wp:extent cx="6156960" cy="12065"/>
              <wp:effectExtent l="0" t="0" r="0" b="0"/>
              <wp:wrapNone/>
              <wp:docPr id="2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12065"/>
                      </a:xfrm>
                      <a:prstGeom prst="rect">
                        <a:avLst/>
                      </a:prstGeom>
                      <a:solidFill>
                        <a:srgbClr val="00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40A7075D">
            <v:rect id="docshape41" style="position:absolute;margin-left:55.2pt;margin-top:32.15pt;width:484.8pt;height:.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28a" stroked="f" w14:anchorId="5DF2A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">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B1DDF" w14:textId="1212ABEF" w:rsidR="00DA126E" w:rsidRDefault="00DA126E">
    <w:pPr>
      <w:pStyle w:val="BodyText"/>
      <w:spacing w:line="14" w:lineRule="auto"/>
    </w:pPr>
    <w:r>
      <w:rPr>
        <w:noProof/>
      </w:rPr>
      <mc:AlternateContent>
        <mc:Choice Requires="wps">
          <w:drawing>
            <wp:anchor distT="0" distB="0" distL="114300" distR="114300" simplePos="0" relativeHeight="251695036" behindDoc="0" locked="0" layoutInCell="0" allowOverlap="1" wp14:anchorId="715A9E0D" wp14:editId="7FB4916B">
              <wp:simplePos x="0" y="0"/>
              <wp:positionH relativeFrom="page">
                <wp:align>center</wp:align>
              </wp:positionH>
              <wp:positionV relativeFrom="page">
                <wp:align>top</wp:align>
              </wp:positionV>
              <wp:extent cx="7772400" cy="463550"/>
              <wp:effectExtent l="0" t="0" r="0" b="12700"/>
              <wp:wrapNone/>
              <wp:docPr id="5" name="MSIPCMb3414056bb178362071b5c05" descr="{&quot;HashCode&quot;:431517927,&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BD6CA" w14:textId="70BB404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5A9E0D" id="_x0000_t202" coordsize="21600,21600" o:spt="202" path="m,l,21600r21600,l21600,xe">
              <v:stroke joinstyle="miter"/>
              <v:path gradientshapeok="t" o:connecttype="rect"/>
            </v:shapetype>
            <v:shape id="MSIPCMb3414056bb178362071b5c05" o:spid="_x0000_s1033" type="#_x0000_t202" alt="{&quot;HashCode&quot;:431517927,&quot;Height&quot;:9999999.0,&quot;Width&quot;:9999999.0,&quot;Placement&quot;:&quot;Header&quot;,&quot;Index&quot;:&quot;Primary&quot;,&quot;Section&quot;:7,&quot;Top&quot;:0.0,&quot;Left&quot;:0.0}" style="position:absolute;margin-left:0;margin-top:0;width:612pt;height:36.5pt;z-index:25169503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" o:allowincell="f" filled="f" stroked="f" strokeweight=".5pt">
              <v:fill o:detectmouseclick="t"/>
              <v:textbox inset=",0,,0">
                <w:txbxContent>
                  <w:p w14:paraId="032BD6CA" w14:textId="70BB404D"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0BBB0060" wp14:editId="11A42614">
              <wp:simplePos x="0" y="0"/>
              <wp:positionH relativeFrom="page">
                <wp:posOffset>708264</wp:posOffset>
              </wp:positionH>
              <wp:positionV relativeFrom="page">
                <wp:posOffset>116282</wp:posOffset>
              </wp:positionV>
              <wp:extent cx="4348480" cy="405765"/>
              <wp:effectExtent l="0" t="0" r="13970" b="13335"/>
              <wp:wrapNone/>
              <wp:docPr id="2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F3FC" w14:textId="269D7CA1" w:rsidR="00DA126E" w:rsidRDefault="00DA126E">
                          <w:pPr>
                            <w:spacing w:before="21"/>
                            <w:ind w:left="20"/>
                            <w:rPr>
                              <w:b/>
                              <w:sz w:val="16"/>
                            </w:rPr>
                          </w:pPr>
                          <w:r>
                            <w:rPr>
                              <w:color w:val="4D4F52"/>
                              <w:sz w:val="16"/>
                            </w:rPr>
                            <w:t>Koo Wee Rup – Longwarry</w:t>
                          </w:r>
                          <w:r>
                            <w:rPr>
                              <w:color w:val="4D4F52"/>
                              <w:spacing w:val="-2"/>
                              <w:sz w:val="16"/>
                            </w:rPr>
                            <w:t xml:space="preserve"> </w:t>
                          </w:r>
                          <w:r>
                            <w:rPr>
                              <w:color w:val="4D4F52"/>
                              <w:sz w:val="16"/>
                            </w:rPr>
                            <w:t>Flood Protection</w:t>
                          </w:r>
                          <w:r>
                            <w:rPr>
                              <w:color w:val="4D4F52"/>
                              <w:spacing w:val="-3"/>
                              <w:sz w:val="16"/>
                            </w:rPr>
                            <w:t xml:space="preserve"> </w:t>
                          </w:r>
                          <w:r>
                            <w:rPr>
                              <w:color w:val="4D4F52"/>
                              <w:sz w:val="16"/>
                            </w:rPr>
                            <w:t>District</w:t>
                          </w:r>
                          <w:r>
                            <w:rPr>
                              <w:color w:val="4D4F52"/>
                              <w:spacing w:val="-1"/>
                              <w:sz w:val="16"/>
                            </w:rPr>
                            <w:t xml:space="preserve"> </w:t>
                          </w:r>
                          <w:r>
                            <w:rPr>
                              <w:color w:val="4D4F52"/>
                              <w:sz w:val="16"/>
                            </w:rPr>
                            <w:t>|</w:t>
                          </w:r>
                          <w:r>
                            <w:rPr>
                              <w:color w:val="4D4F52"/>
                              <w:spacing w:val="-2"/>
                              <w:sz w:val="16"/>
                            </w:rPr>
                            <w:t xml:space="preserve"> </w:t>
                          </w:r>
                          <w:r>
                            <w:rPr>
                              <w:b/>
                              <w:color w:val="4D4F52"/>
                              <w:sz w:val="16"/>
                            </w:rPr>
                            <w:t>Customer</w:t>
                          </w:r>
                          <w:r>
                            <w:rPr>
                              <w:b/>
                              <w:color w:val="4D4F52"/>
                              <w:spacing w:val="-3"/>
                              <w:sz w:val="16"/>
                            </w:rPr>
                            <w:t xml:space="preserve"> </w:t>
                          </w:r>
                          <w:r>
                            <w:rPr>
                              <w:b/>
                              <w:color w:val="4D4F52"/>
                              <w:sz w:val="16"/>
                            </w:rPr>
                            <w:t>Service Charter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B0060" id="docshape52" o:spid="_x0000_s1034" type="#_x0000_t202" style="position:absolute;margin-left:55.75pt;margin-top:9.15pt;width:342.4pt;height:31.9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" filled="f" stroked="f">
              <v:textbox inset="0,0,0,0">
                <w:txbxContent>
                  <w:p w14:paraId="6ECDF3FC" w14:textId="269D7CA1" w:rsidR="00DA126E" w:rsidRDefault="00DA126E">
                    <w:pPr>
                      <w:spacing w:before="21"/>
                      <w:ind w:left="20"/>
                      <w:rPr>
                        <w:b/>
                        <w:sz w:val="16"/>
                      </w:rPr>
                    </w:pPr>
                    <w:r>
                      <w:rPr>
                        <w:color w:val="4D4F52"/>
                        <w:sz w:val="16"/>
                      </w:rPr>
                      <w:t>Koo Wee Rup – Longwarry</w:t>
                    </w:r>
                    <w:r>
                      <w:rPr>
                        <w:color w:val="4D4F52"/>
                        <w:spacing w:val="-2"/>
                        <w:sz w:val="16"/>
                      </w:rPr>
                      <w:t xml:space="preserve"> </w:t>
                    </w:r>
                    <w:r>
                      <w:rPr>
                        <w:color w:val="4D4F52"/>
                        <w:sz w:val="16"/>
                      </w:rPr>
                      <w:t>Flood Protection</w:t>
                    </w:r>
                    <w:r>
                      <w:rPr>
                        <w:color w:val="4D4F52"/>
                        <w:spacing w:val="-3"/>
                        <w:sz w:val="16"/>
                      </w:rPr>
                      <w:t xml:space="preserve"> </w:t>
                    </w:r>
                    <w:r>
                      <w:rPr>
                        <w:color w:val="4D4F52"/>
                        <w:sz w:val="16"/>
                      </w:rPr>
                      <w:t>District</w:t>
                    </w:r>
                    <w:r>
                      <w:rPr>
                        <w:color w:val="4D4F52"/>
                        <w:spacing w:val="-1"/>
                        <w:sz w:val="16"/>
                      </w:rPr>
                      <w:t xml:space="preserve"> </w:t>
                    </w:r>
                    <w:r>
                      <w:rPr>
                        <w:color w:val="4D4F52"/>
                        <w:sz w:val="16"/>
                      </w:rPr>
                      <w:t>|</w:t>
                    </w:r>
                    <w:r>
                      <w:rPr>
                        <w:color w:val="4D4F52"/>
                        <w:spacing w:val="-2"/>
                        <w:sz w:val="16"/>
                      </w:rPr>
                      <w:t xml:space="preserve"> </w:t>
                    </w:r>
                    <w:r>
                      <w:rPr>
                        <w:b/>
                        <w:color w:val="4D4F52"/>
                        <w:sz w:val="16"/>
                      </w:rPr>
                      <w:t>Customer</w:t>
                    </w:r>
                    <w:r>
                      <w:rPr>
                        <w:b/>
                        <w:color w:val="4D4F52"/>
                        <w:spacing w:val="-3"/>
                        <w:sz w:val="16"/>
                      </w:rPr>
                      <w:t xml:space="preserve"> </w:t>
                    </w:r>
                    <w:r>
                      <w:rPr>
                        <w:b/>
                        <w:color w:val="4D4F52"/>
                        <w:sz w:val="16"/>
                      </w:rPr>
                      <w:t>Service Charter</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4E4B8FA7" wp14:editId="142C8A37">
              <wp:simplePos x="0" y="0"/>
              <wp:positionH relativeFrom="page">
                <wp:posOffset>701040</wp:posOffset>
              </wp:positionH>
              <wp:positionV relativeFrom="page">
                <wp:posOffset>408305</wp:posOffset>
              </wp:positionV>
              <wp:extent cx="6156960" cy="12065"/>
              <wp:effectExtent l="0" t="0" r="0" b="0"/>
              <wp:wrapNone/>
              <wp:docPr id="13"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960" cy="12065"/>
                      </a:xfrm>
                      <a:prstGeom prst="rect">
                        <a:avLst/>
                      </a:prstGeom>
                      <a:solidFill>
                        <a:srgbClr val="0042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006DDAB2">
            <v:rect id="docshape51" style="position:absolute;margin-left:55.2pt;margin-top:32.15pt;width:484.8pt;height:.9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0428a" stroked="f" w14:anchorId="22AC6C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">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AF209" w14:textId="4AA3E42F" w:rsidR="00DA126E" w:rsidRPr="00EE48F6" w:rsidRDefault="00DA126E" w:rsidP="00971126">
    <w:pPr>
      <w:pStyle w:val="Header"/>
    </w:pPr>
    <w:r>
      <w:rPr>
        <w:noProof/>
        <w:lang w:eastAsia="en-AU"/>
      </w:rPr>
      <mc:AlternateContent>
        <mc:Choice Requires="wps">
          <w:drawing>
            <wp:anchor distT="0" distB="0" distL="114300" distR="114300" simplePos="0" relativeHeight="251695101" behindDoc="0" locked="0" layoutInCell="0" allowOverlap="1" wp14:anchorId="0C75B8C4" wp14:editId="6668DEF7">
              <wp:simplePos x="0" y="0"/>
              <wp:positionH relativeFrom="page">
                <wp:align>center</wp:align>
              </wp:positionH>
              <wp:positionV relativeFrom="page">
                <wp:align>top</wp:align>
              </wp:positionV>
              <wp:extent cx="7772400" cy="463550"/>
              <wp:effectExtent l="0" t="0" r="0" b="12700"/>
              <wp:wrapNone/>
              <wp:docPr id="8" name="MSIPCMceee4ec1b9cff6ef24dcf98b" descr="{&quot;HashCode&quot;:431517927,&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A22889" w14:textId="7851C646"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75B8C4" id="_x0000_t202" coordsize="21600,21600" o:spt="202" path="m,l,21600r21600,l21600,xe">
              <v:stroke joinstyle="miter"/>
              <v:path gradientshapeok="t" o:connecttype="rect"/>
            </v:shapetype>
            <v:shape id="MSIPCMceee4ec1b9cff6ef24dcf98b" o:spid="_x0000_s1036" type="#_x0000_t202" alt="{&quot;HashCode&quot;:431517927,&quot;Height&quot;:9999999.0,&quot;Width&quot;:9999999.0,&quot;Placement&quot;:&quot;Header&quot;,&quot;Index&quot;:&quot;Primary&quot;,&quot;Section&quot;:12,&quot;Top&quot;:0.0,&quot;Left&quot;:0.0}" style="position:absolute;margin-left:0;margin-top:0;width:612pt;height:36.5pt;z-index:2516951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" o:allowincell="f" filled="f" stroked="f" strokeweight=".5pt">
              <v:fill o:detectmouseclick="t"/>
              <v:textbox inset=",0,,0">
                <w:txbxContent>
                  <w:p w14:paraId="42A22889" w14:textId="7851C646" w:rsidR="00DA126E" w:rsidRPr="00C07522" w:rsidRDefault="00C07522" w:rsidP="00C07522">
                    <w:pPr>
                      <w:jc w:val="center"/>
                      <w:rPr>
                        <w:rFonts w:ascii="Calibri" w:hAnsi="Calibri" w:cs="Calibri"/>
                        <w:color w:val="FF0000"/>
                        <w:sz w:val="28"/>
                      </w:rPr>
                    </w:pPr>
                    <w:r w:rsidRPr="00C07522">
                      <w:rPr>
                        <w:rFonts w:ascii="Calibri" w:hAnsi="Calibri" w:cs="Calibri"/>
                        <w:color w:val="FF0000"/>
                        <w:sz w:val="28"/>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92029" behindDoc="1" locked="0" layoutInCell="1" allowOverlap="1" wp14:anchorId="6F412CFF" wp14:editId="32682534">
              <wp:simplePos x="0" y="0"/>
              <wp:positionH relativeFrom="page">
                <wp:posOffset>720090</wp:posOffset>
              </wp:positionH>
              <wp:positionV relativeFrom="page">
                <wp:posOffset>360045</wp:posOffset>
              </wp:positionV>
              <wp:extent cx="4348480" cy="405765"/>
              <wp:effectExtent l="0" t="0" r="13970" b="13335"/>
              <wp:wrapNone/>
              <wp:docPr id="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480"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543A8" w14:textId="77777777" w:rsidR="00DA126E" w:rsidRDefault="00DA126E" w:rsidP="008D6219">
                          <w:pPr>
                            <w:spacing w:before="21"/>
                            <w:ind w:left="20"/>
                            <w:rPr>
                              <w:b/>
                              <w:sz w:val="16"/>
                            </w:rPr>
                          </w:pPr>
                          <w:r>
                            <w:rPr>
                              <w:color w:val="4D4F52"/>
                              <w:sz w:val="16"/>
                            </w:rPr>
                            <w:t>Koo Wee Rup – Longwarry</w:t>
                          </w:r>
                          <w:r>
                            <w:rPr>
                              <w:color w:val="4D4F52"/>
                              <w:spacing w:val="-2"/>
                              <w:sz w:val="16"/>
                            </w:rPr>
                            <w:t xml:space="preserve"> </w:t>
                          </w:r>
                          <w:r>
                            <w:rPr>
                              <w:color w:val="4D4F52"/>
                              <w:sz w:val="16"/>
                            </w:rPr>
                            <w:t>Flood Protection</w:t>
                          </w:r>
                          <w:r>
                            <w:rPr>
                              <w:color w:val="4D4F52"/>
                              <w:spacing w:val="-3"/>
                              <w:sz w:val="16"/>
                            </w:rPr>
                            <w:t xml:space="preserve"> </w:t>
                          </w:r>
                          <w:r>
                            <w:rPr>
                              <w:color w:val="4D4F52"/>
                              <w:sz w:val="16"/>
                            </w:rPr>
                            <w:t>District</w:t>
                          </w:r>
                          <w:r>
                            <w:rPr>
                              <w:color w:val="4D4F52"/>
                              <w:spacing w:val="-1"/>
                              <w:sz w:val="16"/>
                            </w:rPr>
                            <w:t xml:space="preserve"> </w:t>
                          </w:r>
                          <w:r>
                            <w:rPr>
                              <w:color w:val="4D4F52"/>
                              <w:sz w:val="16"/>
                            </w:rPr>
                            <w:t>|</w:t>
                          </w:r>
                          <w:r>
                            <w:rPr>
                              <w:color w:val="4D4F52"/>
                              <w:spacing w:val="-2"/>
                              <w:sz w:val="16"/>
                            </w:rPr>
                            <w:t xml:space="preserve"> </w:t>
                          </w:r>
                          <w:r>
                            <w:rPr>
                              <w:b/>
                              <w:color w:val="4D4F52"/>
                              <w:sz w:val="16"/>
                            </w:rPr>
                            <w:t>Customer</w:t>
                          </w:r>
                          <w:r>
                            <w:rPr>
                              <w:b/>
                              <w:color w:val="4D4F52"/>
                              <w:spacing w:val="-3"/>
                              <w:sz w:val="16"/>
                            </w:rPr>
                            <w:t xml:space="preserve"> </w:t>
                          </w:r>
                          <w:r>
                            <w:rPr>
                              <w:b/>
                              <w:color w:val="4D4F52"/>
                              <w:sz w:val="16"/>
                            </w:rPr>
                            <w:t>Service Charter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5A73EC0A">
            <v:shapetype id="_x0000_t202" coordsize="21600,21600" o:spt="202" path="m,l,21600r21600,l21600,xe" w14:anchorId="6F412CFF">
              <v:stroke joinstyle="miter"/>
              <v:path gradientshapeok="t" o:connecttype="rect"/>
            </v:shapetype>
            <v:shape id="_x0000_s1034" style="position:absolute;margin-left:56.7pt;margin-top:28.35pt;width:342.4pt;height:31.95pt;z-index:-2516244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">
              <v:textbox inset="0,0,0,0">
                <w:txbxContent>
                  <w:p w:rsidR="008D6219" w:rsidP="008D6219" w:rsidRDefault="008D6219" w14:paraId="61C6D351" w14:textId="77777777">
                    <w:pPr>
                      <w:spacing w:before="21"/>
                      <w:ind w:left="20"/>
                      <w:rPr>
                        <w:b/>
                        <w:sz w:val="16"/>
                      </w:rPr>
                    </w:pPr>
                    <w:r>
                      <w:rPr>
                        <w:color w:val="4D4F52"/>
                        <w:sz w:val="16"/>
                      </w:rPr>
                      <w:t>Koo Wee Rup – Longwarry</w:t>
                    </w:r>
                    <w:r>
                      <w:rPr>
                        <w:color w:val="4D4F52"/>
                        <w:spacing w:val="-2"/>
                        <w:sz w:val="16"/>
                      </w:rPr>
                      <w:t xml:space="preserve"> </w:t>
                    </w:r>
                    <w:r>
                      <w:rPr>
                        <w:color w:val="4D4F52"/>
                        <w:sz w:val="16"/>
                      </w:rPr>
                      <w:t>Flood Protection</w:t>
                    </w:r>
                    <w:r>
                      <w:rPr>
                        <w:color w:val="4D4F52"/>
                        <w:spacing w:val="-3"/>
                        <w:sz w:val="16"/>
                      </w:rPr>
                      <w:t xml:space="preserve"> </w:t>
                    </w:r>
                    <w:r>
                      <w:rPr>
                        <w:color w:val="4D4F52"/>
                        <w:sz w:val="16"/>
                      </w:rPr>
                      <w:t>District</w:t>
                    </w:r>
                    <w:r>
                      <w:rPr>
                        <w:color w:val="4D4F52"/>
                        <w:spacing w:val="-1"/>
                        <w:sz w:val="16"/>
                      </w:rPr>
                      <w:t xml:space="preserve"> </w:t>
                    </w:r>
                    <w:r>
                      <w:rPr>
                        <w:color w:val="4D4F52"/>
                        <w:sz w:val="16"/>
                      </w:rPr>
                      <w:t>|</w:t>
                    </w:r>
                    <w:r>
                      <w:rPr>
                        <w:color w:val="4D4F52"/>
                        <w:spacing w:val="-2"/>
                        <w:sz w:val="16"/>
                      </w:rPr>
                      <w:t xml:space="preserve"> </w:t>
                    </w:r>
                    <w:r>
                      <w:rPr>
                        <w:b/>
                        <w:color w:val="4D4F52"/>
                        <w:sz w:val="16"/>
                      </w:rPr>
                      <w:t>Customer</w:t>
                    </w:r>
                    <w:r>
                      <w:rPr>
                        <w:b/>
                        <w:color w:val="4D4F52"/>
                        <w:spacing w:val="-3"/>
                        <w:sz w:val="16"/>
                      </w:rPr>
                      <w:t xml:space="preserve"> </w:t>
                    </w:r>
                    <w:r>
                      <w:rPr>
                        <w:b/>
                        <w:color w:val="4D4F52"/>
                        <w:sz w:val="16"/>
                      </w:rPr>
                      <w:t>Service Charter</w:t>
                    </w:r>
                  </w:p>
                </w:txbxContent>
              </v:textbox>
              <w10:wrap anchorx="page" anchory="page"/>
            </v:shape>
          </w:pict>
        </mc:Fallback>
      </mc:AlternateContent>
    </w:r>
  </w:p>
</w:hdr>
</file>

<file path=word/intelligence2.xml><?xml version="1.0" encoding="utf-8"?>
<int2:intelligence xmlns:int2="http://schemas.microsoft.com/office/intelligence/2020/intelligence">
  <int2:observations>
    <int2:textHash int2:hashCode="dQXqG2YD0zDsVn" int2:id="5g9sOwyU">
      <int2:state int2:type="AugLoop_Text_Critique" int2:value="Rejected"/>
    </int2:textHash>
    <int2:textHash int2:hashCode="r9EW5kwGXdzZDw" int2:id="7tyNIgV2">
      <int2:state int2:type="AugLoop_Text_Critique" int2:value="Rejected"/>
    </int2:textHash>
    <int2:textHash int2:hashCode="sDih2e7KJm2EEX" int2:id="7P2WwBf5">
      <int2:state int2:type="AugLoop_Text_Critique" int2:value="Rejected"/>
    </int2:textHash>
    <int2:textHash int2:hashCode="7heHE12Xj+5KkF" int2:id="kUCsjGIU">
      <int2:state int2:type="AugLoop_Text_Critique" int2:value="Rejected"/>
    </int2:textHash>
    <int2:textHash int2:hashCode="ugnYBe4cM8wAxb" int2:id="Z43TxbPB">
      <int2:state int2:type="AugLoop_Text_Critique" int2:value="Rejected"/>
    </int2:textHash>
    <int2:bookmark int2:bookmarkName="_Int_MQXcPskC" int2:invalidationBookmarkName="" int2:hashCode="6KWckmKlp6D6pK" int2:id="oHcnVlvF">
      <int2:state int2:type="AugLoop_Text_Critique" int2:value="Rejected"/>
    </int2:bookmark>
    <int2:bookmark int2:bookmarkName="_Int_aSerQKbc" int2:invalidationBookmarkName="" int2:hashCode="Z00ledyjlpU86p" int2:id="k8HiVpuZ">
      <int2:state int2:type="AugLoop_Text_Critique" int2:value="Rejected"/>
    </int2:bookmark>
    <int2:bookmark int2:bookmarkName="_Int_qpEmWSYr" int2:invalidationBookmarkName="" int2:hashCode="X0idBaknZbrQNv" int2:id="rf1f4FNN">
      <int2:state int2:type="AugLoop_Text_Critique" int2:value="Rejected"/>
    </int2:bookmark>
    <int2:bookmark int2:bookmarkName="_Int_QMBqSgqh" int2:invalidationBookmarkName="" int2:hashCode="wMsTnM40dp+37Z" int2:id="lS02Z5Fr">
      <int2:state int2:type="AugLoop_Text_Critique" int2:value="Rejected"/>
    </int2:bookmark>
    <int2:bookmark int2:bookmarkName="_Int_LUEfsKJf" int2:invalidationBookmarkName="" int2:hashCode="DFDjxKYxKgO1uG" int2:id="UfhzpqSd">
      <int2:state int2:type="AugLoop_Text_Critique" int2:value="Rejected"/>
    </int2:bookmark>
    <int2:bookmark int2:bookmarkName="_Int_kA9lOXhK" int2:invalidationBookmarkName="" int2:hashCode="5bbKpge84ChWU3" int2:id="ZIoxEu4z">
      <int2:state int2:type="AugLoop_Text_Critique" int2:value="Rejected"/>
    </int2:bookmark>
    <int2:bookmark int2:bookmarkName="_Int_Aia9jy0o" int2:invalidationBookmarkName="" int2:hashCode="d94pPR44Oqqgcz" int2:id="sutnjIzw">
      <int2:state int2:type="AugLoop_Text_Critique" int2:value="Rejected"/>
    </int2:bookmark>
    <int2:bookmark int2:bookmarkName="_Int_AsopvKQp" int2:invalidationBookmarkName="" int2:hashCode="0lXQ0GySJQ8tJA" int2:id="YXjmhHP5">
      <int2:state int2:type="AugLoop_Text_Critique" int2:value="Rejected"/>
    </int2:bookmark>
    <int2:bookmark int2:bookmarkName="_Int_Iii02Zrj" int2:invalidationBookmarkName="" int2:hashCode="0lXQ0GySJQ8tJA" int2:id="V1ZXUrZB">
      <int2:state int2:type="AugLoop_Text_Critique" int2:value="Rejected"/>
    </int2:bookmark>
    <int2:bookmark int2:bookmarkName="_Int_pJEV81zX" int2:invalidationBookmarkName="" int2:hashCode="XLpTDkzgmpwU+M" int2:id="9zlqvTLh">
      <int2:state int2:type="AugLoop_Text_Critique" int2:value="Rejected"/>
    </int2:bookmark>
    <int2:bookmark int2:bookmarkName="_Int_Jxwv72t9" int2:invalidationBookmarkName="" int2:hashCode="4OGjGY4eV7JtUm" int2:id="i3dtdAXK">
      <int2:state int2:type="AugLoop_Text_Critique" int2:value="Rejected"/>
    </int2:bookmark>
    <int2:bookmark int2:bookmarkName="_Int_lmcvRiT6" int2:invalidationBookmarkName="" int2:hashCode="0lXQ0GySJQ8tJA" int2:id="MfzZBiFV">
      <int2:state int2:type="AugLoop_Text_Critique" int2:value="Rejected"/>
    </int2:bookmark>
    <int2:bookmark int2:bookmarkName="_Int_yCVojLKc" int2:invalidationBookmarkName="" int2:hashCode="QWj0Z4YFDRhtEv" int2:id="kik3bCxo">
      <int2:state int2:type="AugLoop_Acronyms_AcronymsCritique" int2:value="Rejected"/>
    </int2:bookmark>
    <int2:bookmark int2:bookmarkName="_Int_5hF0byeV" int2:invalidationBookmarkName="" int2:hashCode="B84hacxk9N+BZ2" int2:id="Y6zFAXEi">
      <int2:state int2:type="AugLoop_Acronyms_AcronymsCritique" int2:value="Rejected"/>
    </int2:bookmark>
    <int2:bookmark int2:bookmarkName="_Int_Zqswa8bn" int2:invalidationBookmarkName="" int2:hashCode="mvcqs8GtnNGZci" int2:id="09GGa7O2">
      <int2:state int2:type="AugLoop_Text_Critique" int2:value="Rejected"/>
    </int2:bookmark>
    <int2:bookmark int2:bookmarkName="_Int_WTpj78G2" int2:invalidationBookmarkName="" int2:hashCode="wMsTnM40dp+37Z" int2:id="RjLqPvam">
      <int2:state int2:type="AugLoop_Text_Critique" int2:value="Rejected"/>
    </int2:bookmark>
    <int2:bookmark int2:bookmarkName="_Int_yaMpSbzz" int2:invalidationBookmarkName="" int2:hashCode="wMsTnM40dp+37Z" int2:id="9eX5c6JT">
      <int2:state int2:type="AugLoop_Text_Critique" int2:value="Rejected"/>
    </int2:bookmark>
    <int2:bookmark int2:bookmarkName="_Int_QhB7EDGc" int2:invalidationBookmarkName="" int2:hashCode="tkjkOh+7uYY51d" int2:id="mjEFg0Xl">
      <int2:state int2:type="AugLoop_Text_Critique" int2:value="Rejected"/>
    </int2:bookmark>
    <int2:bookmark int2:bookmarkName="_Int_RQoatF5H" int2:invalidationBookmarkName="" int2:hashCode="cACIjTwtthDcU+" int2:id="s2mSlqAP">
      <int2:state int2:type="AugLoop_Text_Critique" int2:value="Rejected"/>
    </int2:bookmark>
    <int2:bookmark int2:bookmarkName="_Int_8xH3h7oz" int2:invalidationBookmarkName="" int2:hashCode="tjjyD4umH+lzr5" int2:id="yNKGshxs">
      <int2:state int2:type="AugLoop_Text_Critique" int2:value="Rejected"/>
    </int2:bookmark>
    <int2:bookmark int2:bookmarkName="_Int_rSoZpGmU" int2:invalidationBookmarkName="" int2:hashCode="wMsTnM40dp+37Z" int2:id="oFDb4Csk">
      <int2:state int2:type="AugLoop_Text_Critique" int2:value="Rejected"/>
    </int2:bookmark>
    <int2:bookmark int2:bookmarkName="_Int_2xVLU3RR" int2:invalidationBookmarkName="" int2:hashCode="wMsTnM40dp+37Z" int2:id="VOYf90W1">
      <int2:state int2:type="AugLoop_Text_Critique" int2:value="Rejected"/>
    </int2:bookmark>
    <int2:bookmark int2:bookmarkName="_Int_01rV5wHn" int2:invalidationBookmarkName="" int2:hashCode="wMsTnM40dp+37Z" int2:id="WPK5Lm5P">
      <int2:state int2:type="AugLoop_Text_Critique" int2:value="Rejected"/>
    </int2:bookmark>
    <int2:bookmark int2:bookmarkName="_Int_P5M8ghgS" int2:invalidationBookmarkName="" int2:hashCode="wMsTnM40dp+37Z" int2:id="3N69ieHq">
      <int2:state int2:type="AugLoop_Text_Critique" int2:value="Rejected"/>
    </int2:bookmark>
    <int2:bookmark int2:bookmarkName="_Int_eDdFTAeo" int2:invalidationBookmarkName="" int2:hashCode="wMsTnM40dp+37Z" int2:id="Pdjg7ZVx">
      <int2:state int2:type="AugLoop_Text_Critique" int2:value="Rejected"/>
    </int2:bookmark>
    <int2:bookmark int2:bookmarkName="_Int_uwVJS2rm" int2:invalidationBookmarkName="" int2:hashCode="wMsTnM40dp+37Z" int2:id="LoKFkDSi">
      <int2:state int2:type="AugLoop_Text_Critique" int2:value="Rejected"/>
    </int2:bookmark>
    <int2:bookmark int2:bookmarkName="_Int_dfckDWi1" int2:invalidationBookmarkName="" int2:hashCode="wMsTnM40dp+37Z" int2:id="TvnOzNDN">
      <int2:state int2:type="AugLoop_Text_Critique" int2:value="Rejected"/>
    </int2:bookmark>
    <int2:bookmark int2:bookmarkName="_Int_qhsZTAT1" int2:invalidationBookmarkName="" int2:hashCode="wMsTnM40dp+37Z" int2:id="3zQJxBQc">
      <int2:state int2:type="AugLoop_Text_Critique" int2:value="Rejected"/>
    </int2:bookmark>
    <int2:bookmark int2:bookmarkName="_Int_wBiKZyJ9" int2:invalidationBookmarkName="" int2:hashCode="wMsTnM40dp+37Z" int2:id="wlD68KPk">
      <int2:state int2:type="AugLoop_Text_Critique" int2:value="Rejected"/>
    </int2:bookmark>
    <int2:bookmark int2:bookmarkName="_Int_HOrNpixX" int2:invalidationBookmarkName="" int2:hashCode="wMsTnM40dp+37Z" int2:id="Z9JlVYPh">
      <int2:state int2:type="AugLoop_Text_Critique" int2:value="Rejected"/>
    </int2:bookmark>
    <int2:bookmark int2:bookmarkName="_Int_ZRh0yrSV" int2:invalidationBookmarkName="" int2:hashCode="wMsTnM40dp+37Z" int2:id="bd4FU6c3">
      <int2:state int2:type="AugLoop_Text_Critique" int2:value="Rejected"/>
    </int2:bookmark>
    <int2:bookmark int2:bookmarkName="_Int_9qxKlEXm" int2:invalidationBookmarkName="" int2:hashCode="wMsTnM40dp+37Z" int2:id="YwJFILeZ">
      <int2:state int2:type="AugLoop_Text_Critique" int2:value="Rejected"/>
    </int2:bookmark>
    <int2:bookmark int2:bookmarkName="_Int_ndpS1Kit" int2:invalidationBookmarkName="" int2:hashCode="wMsTnM40dp+37Z" int2:id="n25YEnyy">
      <int2:state int2:type="AugLoop_Text_Critique" int2:value="Rejected"/>
    </int2:bookmark>
    <int2:bookmark int2:bookmarkName="_Int_UVvxhdW7" int2:invalidationBookmarkName="" int2:hashCode="0TtD9HwC4tYvEh" int2:id="SpDrPQTo">
      <int2:state int2:type="AugLoop_Text_Critique" int2:value="Rejected"/>
    </int2:bookmark>
    <int2:bookmark int2:bookmarkName="_Int_hcBFGOZK" int2:invalidationBookmarkName="" int2:hashCode="wMsTnM40dp+37Z" int2:id="dKozJYXX">
      <int2:state int2:type="AugLoop_Text_Critique" int2:value="Rejected"/>
    </int2:bookmark>
    <int2:bookmark int2:bookmarkName="_Int_41lhuRT2" int2:invalidationBookmarkName="" int2:hashCode="UtFlrwqrj0mOp2" int2:id="5RBOZeHT">
      <int2:state int2:type="AugLoop_Text_Critique" int2:value="Rejected"/>
    </int2:bookmark>
    <int2:bookmark int2:bookmarkName="_Int_Xj9di3rG" int2:invalidationBookmarkName="" int2:hashCode="tmW9G7iqMLRg5T" int2:id="hSEEs8eu">
      <int2:state int2:type="AugLoop_Text_Critique" int2:value="Rejected"/>
    </int2:bookmark>
    <int2:bookmark int2:bookmarkName="_Int_OzIz8eBJ" int2:invalidationBookmarkName="" int2:hashCode="wMsTnM40dp+37Z" int2:id="dQfTRSzg">
      <int2:state int2:type="AugLoop_Text_Critique" int2:value="Rejected"/>
    </int2:bookmark>
    <int2:bookmark int2:bookmarkName="_Int_cMJNqkAN" int2:invalidationBookmarkName="" int2:hashCode="wMsTnM40dp+37Z" int2:id="5aMboIuP">
      <int2:state int2:type="AugLoop_Text_Critique" int2:value="Rejected"/>
    </int2:bookmark>
    <int2:bookmark int2:bookmarkName="_Int_LRfzWa58" int2:invalidationBookmarkName="" int2:hashCode="wMsTnM40dp+37Z" int2:id="cL6gdByt">
      <int2:state int2:type="AugLoop_Text_Critique" int2:value="Rejected"/>
    </int2:bookmark>
    <int2:bookmark int2:bookmarkName="_Int_1RBKMsHg" int2:invalidationBookmarkName="" int2:hashCode="wMsTnM40dp+37Z" int2:id="lIwInuUs">
      <int2:state int2:type="AugLoop_Text_Critique" int2:value="Rejected"/>
    </int2:bookmark>
    <int2:bookmark int2:bookmarkName="_Int_uMPZ9VSS" int2:invalidationBookmarkName="" int2:hashCode="CwZDc/tN1zVttu" int2:id="mb7CHL2u">
      <int2:state int2:type="AugLoop_Text_Critique" int2:value="Rejected"/>
    </int2:bookmark>
    <int2:bookmark int2:bookmarkName="_Int_o3cUg7dn" int2:invalidationBookmarkName="" int2:hashCode="wMsTnM40dp+37Z" int2:id="O07G34Ts">
      <int2:state int2:type="AugLoop_Text_Critique" int2:value="Rejected"/>
    </int2:bookmark>
    <int2:bookmark int2:bookmarkName="_Int_7vKW72J1" int2:invalidationBookmarkName="" int2:hashCode="wMsTnM40dp+37Z" int2:id="sxnlZcTX">
      <int2:state int2:type="AugLoop_Text_Critique" int2:value="Rejected"/>
    </int2:bookmark>
    <int2:bookmark int2:bookmarkName="_Int_QdYjJPuH" int2:invalidationBookmarkName="" int2:hashCode="wMsTnM40dp+37Z" int2:id="lgn8v4bd">
      <int2:state int2:type="AugLoop_Text_Critique" int2:value="Rejected"/>
    </int2:bookmark>
    <int2:bookmark int2:bookmarkName="_Int_2o0CxRkQ" int2:invalidationBookmarkName="" int2:hashCode="wMsTnM40dp+37Z" int2:id="ero3HJ3F">
      <int2:state int2:type="AugLoop_Text_Critique" int2:value="Rejected"/>
    </int2:bookmark>
    <int2:bookmark int2:bookmarkName="_Int_isLidg3t" int2:invalidationBookmarkName="" int2:hashCode="wMsTnM40dp+37Z" int2:id="i4AMKFjQ">
      <int2:state int2:type="AugLoop_Text_Critique" int2:value="Rejected"/>
    </int2:bookmark>
    <int2:bookmark int2:bookmarkName="_Int_f0cEaQqL" int2:invalidationBookmarkName="" int2:hashCode="dpyWB1BH+uV1Ul" int2:id="gGdUZ5sQ">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82A446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4270C"/>
    <w:multiLevelType w:val="multilevel"/>
    <w:tmpl w:val="540E2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 w15:restartNumberingAfterBreak="0">
    <w:nsid w:val="12352B2C"/>
    <w:multiLevelType w:val="hybridMultilevel"/>
    <w:tmpl w:val="DCCC3638"/>
    <w:lvl w:ilvl="0" w:tplc="0C090001">
      <w:start w:val="1"/>
      <w:numFmt w:val="bullet"/>
      <w:lvlText w:val=""/>
      <w:lvlJc w:val="left"/>
      <w:pPr>
        <w:ind w:left="468" w:hanging="360"/>
      </w:pPr>
      <w:rPr>
        <w:rFonts w:ascii="Symbol" w:hAnsi="Symbol"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7" w15:restartNumberingAfterBreak="0">
    <w:nsid w:val="20AB69E5"/>
    <w:multiLevelType w:val="multilevel"/>
    <w:tmpl w:val="6876DFD2"/>
    <w:name w:val="HighlightBoxNumber"/>
    <w:lvl w:ilvl="0">
      <w:start w:val="1"/>
      <w:numFmt w:val="decimal"/>
      <w:pStyle w:val="HighlightBoxNumbering"/>
      <w:lvlText w:val="%1."/>
      <w:lvlJc w:val="left"/>
      <w:pPr>
        <w:ind w:left="79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F151A0"/>
    <w:multiLevelType w:val="hybridMultilevel"/>
    <w:tmpl w:val="4A0AE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11260D"/>
    <w:multiLevelType w:val="multilevel"/>
    <w:tmpl w:val="BF62BB24"/>
    <w:name w:val="NotesNumbering"/>
    <w:lvl w:ilvl="0">
      <w:start w:val="1"/>
      <w:numFmt w:val="decimal"/>
      <w:lvlText w:val="%1."/>
      <w:lvlJc w:val="left"/>
      <w:pPr>
        <w:tabs>
          <w:tab w:val="num" w:pos="454"/>
        </w:tabs>
        <w:ind w:left="454" w:hanging="454"/>
      </w:pPr>
      <w:rPr>
        <w:rFonts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F81F50"/>
    <w:multiLevelType w:val="hybridMultilevel"/>
    <w:tmpl w:val="DA440796"/>
    <w:lvl w:ilvl="0" w:tplc="69F43EBE">
      <w:numFmt w:val="bullet"/>
      <w:lvlText w:val="•"/>
      <w:lvlJc w:val="left"/>
      <w:pPr>
        <w:ind w:left="390" w:hanging="284"/>
      </w:pPr>
      <w:rPr>
        <w:rFonts w:ascii="Times New Roman" w:eastAsia="Times New Roman" w:hAnsi="Times New Roman" w:cs="Times New Roman" w:hint="default"/>
        <w:b w:val="0"/>
        <w:bCs w:val="0"/>
        <w:i w:val="0"/>
        <w:iCs w:val="0"/>
        <w:w w:val="99"/>
        <w:sz w:val="20"/>
        <w:szCs w:val="20"/>
      </w:rPr>
    </w:lvl>
    <w:lvl w:ilvl="1" w:tplc="6A04A3EC">
      <w:numFmt w:val="bullet"/>
      <w:lvlText w:val="•"/>
      <w:lvlJc w:val="left"/>
      <w:pPr>
        <w:ind w:left="1123" w:hanging="284"/>
      </w:pPr>
      <w:rPr>
        <w:rFonts w:hint="default"/>
      </w:rPr>
    </w:lvl>
    <w:lvl w:ilvl="2" w:tplc="3F9008F6">
      <w:numFmt w:val="bullet"/>
      <w:lvlText w:val="•"/>
      <w:lvlJc w:val="left"/>
      <w:pPr>
        <w:ind w:left="1846" w:hanging="284"/>
      </w:pPr>
      <w:rPr>
        <w:rFonts w:hint="default"/>
      </w:rPr>
    </w:lvl>
    <w:lvl w:ilvl="3" w:tplc="44EA3E0C">
      <w:numFmt w:val="bullet"/>
      <w:lvlText w:val="•"/>
      <w:lvlJc w:val="left"/>
      <w:pPr>
        <w:ind w:left="2570" w:hanging="284"/>
      </w:pPr>
      <w:rPr>
        <w:rFonts w:hint="default"/>
      </w:rPr>
    </w:lvl>
    <w:lvl w:ilvl="4" w:tplc="9D9007FC">
      <w:numFmt w:val="bullet"/>
      <w:lvlText w:val="•"/>
      <w:lvlJc w:val="left"/>
      <w:pPr>
        <w:ind w:left="3293" w:hanging="284"/>
      </w:pPr>
      <w:rPr>
        <w:rFonts w:hint="default"/>
      </w:rPr>
    </w:lvl>
    <w:lvl w:ilvl="5" w:tplc="AC4C6BE4">
      <w:numFmt w:val="bullet"/>
      <w:lvlText w:val="•"/>
      <w:lvlJc w:val="left"/>
      <w:pPr>
        <w:ind w:left="4017" w:hanging="284"/>
      </w:pPr>
      <w:rPr>
        <w:rFonts w:hint="default"/>
      </w:rPr>
    </w:lvl>
    <w:lvl w:ilvl="6" w:tplc="8C7CE562">
      <w:numFmt w:val="bullet"/>
      <w:lvlText w:val="•"/>
      <w:lvlJc w:val="left"/>
      <w:pPr>
        <w:ind w:left="4740" w:hanging="284"/>
      </w:pPr>
      <w:rPr>
        <w:rFonts w:hint="default"/>
      </w:rPr>
    </w:lvl>
    <w:lvl w:ilvl="7" w:tplc="97F07F58">
      <w:numFmt w:val="bullet"/>
      <w:lvlText w:val="•"/>
      <w:lvlJc w:val="left"/>
      <w:pPr>
        <w:ind w:left="5463" w:hanging="284"/>
      </w:pPr>
      <w:rPr>
        <w:rFonts w:hint="default"/>
      </w:rPr>
    </w:lvl>
    <w:lvl w:ilvl="8" w:tplc="C42A2F66">
      <w:numFmt w:val="bullet"/>
      <w:lvlText w:val="•"/>
      <w:lvlJc w:val="left"/>
      <w:pPr>
        <w:ind w:left="6187" w:hanging="284"/>
      </w:pPr>
      <w:rPr>
        <w:rFonts w:hint="default"/>
      </w:rPr>
    </w:lvl>
  </w:abstractNum>
  <w:abstractNum w:abstractNumId="12"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3"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4" w15:restartNumberingAfterBreak="0">
    <w:nsid w:val="48F21CF3"/>
    <w:multiLevelType w:val="multilevel"/>
    <w:tmpl w:val="19CE66CC"/>
    <w:name w:val="NotesNumbered"/>
    <w:lvl w:ilvl="0">
      <w:start w:val="1"/>
      <w:numFmt w:val="decimal"/>
      <w:pStyle w:val="NotesNumbered"/>
      <w:lvlText w:val="%1."/>
      <w:lvlJc w:val="left"/>
      <w:pPr>
        <w:ind w:left="454" w:hanging="45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6" w15:restartNumberingAfterBreak="0">
    <w:nsid w:val="4EF67232"/>
    <w:multiLevelType w:val="multilevel"/>
    <w:tmpl w:val="C16E1534"/>
    <w:lvl w:ilvl="0">
      <w:start w:val="1"/>
      <w:numFmt w:val="upperLetter"/>
      <w:lvlRestart w:val="0"/>
      <w:pStyle w:val="Heading8"/>
      <w:suff w:val="space"/>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18" w15:restartNumberingAfterBreak="0">
    <w:nsid w:val="5692648A"/>
    <w:multiLevelType w:val="multilevel"/>
    <w:tmpl w:val="409064D2"/>
    <w:name w:val="NumberedList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1134" w:hanging="567"/>
      </w:pPr>
      <w:rPr>
        <w:rFonts w:hint="default"/>
      </w:rPr>
    </w:lvl>
    <w:lvl w:ilvl="2">
      <w:start w:val="1"/>
      <w:numFmt w:val="lowerRoman"/>
      <w:pStyle w:val="ListNumber3"/>
      <w:lvlText w:val="%3."/>
      <w:lvlJc w:val="left"/>
      <w:pPr>
        <w:ind w:left="1701" w:hanging="567"/>
      </w:pPr>
      <w:rPr>
        <w:rFonts w:hint="default"/>
      </w:rPr>
    </w:lvl>
    <w:lvl w:ilvl="3">
      <w:start w:val="1"/>
      <w:numFmt w:val="upperLetter"/>
      <w:pStyle w:val="ListNumber4"/>
      <w:lvlText w:val="%4."/>
      <w:lvlJc w:val="left"/>
      <w:pPr>
        <w:ind w:left="2268" w:hanging="567"/>
      </w:pPr>
      <w:rPr>
        <w:rFonts w:hint="default"/>
      </w:rPr>
    </w:lvl>
    <w:lvl w:ilvl="4">
      <w:start w:val="1"/>
      <w:numFmt w:val="upperRoman"/>
      <w:pStyle w:val="ListNumber5"/>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9" w15:restartNumberingAfterBreak="0">
    <w:nsid w:val="57191741"/>
    <w:multiLevelType w:val="multilevel"/>
    <w:tmpl w:val="423EA2EA"/>
    <w:name w:val="NotesNumbering2"/>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upperLetter"/>
      <w:lvlText w:val="%4."/>
      <w:lvlJc w:val="left"/>
      <w:pPr>
        <w:ind w:left="2268" w:hanging="567"/>
      </w:pPr>
      <w:rPr>
        <w:rFonts w:hint="default"/>
      </w:rPr>
    </w:lvl>
    <w:lvl w:ilvl="4">
      <w:start w:val="1"/>
      <w:numFmt w:val="upperRoman"/>
      <w:lvlText w:val="%5."/>
      <w:lvlJc w:val="left"/>
      <w:pPr>
        <w:ind w:left="2835" w:hanging="567"/>
      </w:pPr>
      <w:rPr>
        <w:rFonts w:hint="default"/>
      </w:rPr>
    </w:lvl>
    <w:lvl w:ilvl="5">
      <w:start w:val="1"/>
      <w:numFmt w:val="low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20"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84C6A8A"/>
    <w:multiLevelType w:val="hybridMultilevel"/>
    <w:tmpl w:val="E0B4D658"/>
    <w:lvl w:ilvl="0" w:tplc="74820F06">
      <w:numFmt w:val="bullet"/>
      <w:lvlText w:val="•"/>
      <w:lvlJc w:val="left"/>
      <w:pPr>
        <w:ind w:left="436" w:hanging="284"/>
      </w:pPr>
      <w:rPr>
        <w:rFonts w:ascii="Times New Roman" w:eastAsia="Times New Roman" w:hAnsi="Times New Roman" w:cs="Times New Roman" w:hint="default"/>
        <w:b w:val="0"/>
        <w:bCs w:val="0"/>
        <w:i w:val="0"/>
        <w:iCs w:val="0"/>
        <w:w w:val="99"/>
        <w:sz w:val="20"/>
        <w:szCs w:val="20"/>
      </w:rPr>
    </w:lvl>
    <w:lvl w:ilvl="1" w:tplc="D97E5D7E">
      <w:numFmt w:val="bullet"/>
      <w:lvlText w:val="•"/>
      <w:lvlJc w:val="left"/>
      <w:pPr>
        <w:ind w:left="541" w:hanging="284"/>
      </w:pPr>
      <w:rPr>
        <w:rFonts w:ascii="Times New Roman" w:eastAsia="Times New Roman" w:hAnsi="Times New Roman" w:cs="Times New Roman" w:hint="default"/>
        <w:b w:val="0"/>
        <w:bCs w:val="0"/>
        <w:i w:val="0"/>
        <w:iCs w:val="0"/>
        <w:w w:val="99"/>
        <w:sz w:val="20"/>
        <w:szCs w:val="20"/>
      </w:rPr>
    </w:lvl>
    <w:lvl w:ilvl="2" w:tplc="05501CCA">
      <w:numFmt w:val="bullet"/>
      <w:lvlText w:val="•"/>
      <w:lvlJc w:val="left"/>
      <w:pPr>
        <w:ind w:left="1582" w:hanging="284"/>
      </w:pPr>
      <w:rPr>
        <w:rFonts w:hint="default"/>
      </w:rPr>
    </w:lvl>
    <w:lvl w:ilvl="3" w:tplc="BBF09DF8">
      <w:numFmt w:val="bullet"/>
      <w:lvlText w:val="•"/>
      <w:lvlJc w:val="left"/>
      <w:pPr>
        <w:ind w:left="2625" w:hanging="284"/>
      </w:pPr>
      <w:rPr>
        <w:rFonts w:hint="default"/>
      </w:rPr>
    </w:lvl>
    <w:lvl w:ilvl="4" w:tplc="BFDCE6B6">
      <w:numFmt w:val="bullet"/>
      <w:lvlText w:val="•"/>
      <w:lvlJc w:val="left"/>
      <w:pPr>
        <w:ind w:left="3668" w:hanging="284"/>
      </w:pPr>
      <w:rPr>
        <w:rFonts w:hint="default"/>
      </w:rPr>
    </w:lvl>
    <w:lvl w:ilvl="5" w:tplc="5E28A7F4">
      <w:numFmt w:val="bullet"/>
      <w:lvlText w:val="•"/>
      <w:lvlJc w:val="left"/>
      <w:pPr>
        <w:ind w:left="4711" w:hanging="284"/>
      </w:pPr>
      <w:rPr>
        <w:rFonts w:hint="default"/>
      </w:rPr>
    </w:lvl>
    <w:lvl w:ilvl="6" w:tplc="DD8CEDF4">
      <w:numFmt w:val="bullet"/>
      <w:lvlText w:val="•"/>
      <w:lvlJc w:val="left"/>
      <w:pPr>
        <w:ind w:left="5754" w:hanging="284"/>
      </w:pPr>
      <w:rPr>
        <w:rFonts w:hint="default"/>
      </w:rPr>
    </w:lvl>
    <w:lvl w:ilvl="7" w:tplc="3598911E">
      <w:numFmt w:val="bullet"/>
      <w:lvlText w:val="•"/>
      <w:lvlJc w:val="left"/>
      <w:pPr>
        <w:ind w:left="6797" w:hanging="284"/>
      </w:pPr>
      <w:rPr>
        <w:rFonts w:hint="default"/>
      </w:rPr>
    </w:lvl>
    <w:lvl w:ilvl="8" w:tplc="D7FC69D4">
      <w:numFmt w:val="bullet"/>
      <w:lvlText w:val="•"/>
      <w:lvlJc w:val="left"/>
      <w:pPr>
        <w:ind w:left="7840" w:hanging="284"/>
      </w:pPr>
      <w:rPr>
        <w:rFonts w:hint="default"/>
      </w:rPr>
    </w:lvl>
  </w:abstractNum>
  <w:abstractNum w:abstractNumId="25" w15:restartNumberingAfterBreak="0">
    <w:nsid w:val="69CF0492"/>
    <w:multiLevelType w:val="multilevel"/>
    <w:tmpl w:val="FE94394E"/>
    <w:name w:val="HighlightBoxBullet"/>
    <w:lvl w:ilvl="0">
      <w:start w:val="1"/>
      <w:numFmt w:val="bullet"/>
      <w:pStyle w:val="HighlightBoxBullet"/>
      <w:lvlText w:val="•"/>
      <w:lvlJc w:val="left"/>
      <w:pPr>
        <w:ind w:left="794" w:hanging="567"/>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ED53538"/>
    <w:multiLevelType w:val="multilevel"/>
    <w:tmpl w:val="AB882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F44616"/>
    <w:multiLevelType w:val="multilevel"/>
    <w:tmpl w:val="F1A6F9A8"/>
    <w:name w:val="Bullets"/>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ind w:left="1134" w:hanging="567"/>
      </w:pPr>
      <w:rPr>
        <w:rFonts w:ascii="Verdana" w:hAnsi="Verdana" w:hint="default"/>
      </w:rPr>
    </w:lvl>
    <w:lvl w:ilvl="2">
      <w:start w:val="1"/>
      <w:numFmt w:val="bullet"/>
      <w:pStyle w:val="ListBullet3"/>
      <w:lvlText w:val="&gt;"/>
      <w:lvlJc w:val="left"/>
      <w:pPr>
        <w:ind w:left="1701" w:hanging="567"/>
      </w:pPr>
      <w:rPr>
        <w:rFonts w:ascii="Verdana" w:hAnsi="Verdana" w:hint="default"/>
      </w:rPr>
    </w:lvl>
    <w:lvl w:ilvl="3">
      <w:start w:val="1"/>
      <w:numFmt w:val="bullet"/>
      <w:lvlText w:val=""/>
      <w:lvlJc w:val="left"/>
      <w:pPr>
        <w:ind w:left="2268" w:hanging="567"/>
      </w:pPr>
      <w:rPr>
        <w:rFonts w:ascii="Symbol" w:hAnsi="Symbol" w:hint="default"/>
      </w:rPr>
    </w:lvl>
    <w:lvl w:ilvl="4">
      <w:start w:val="1"/>
      <w:numFmt w:val="bullet"/>
      <w:lvlText w:val="o"/>
      <w:lvlJc w:val="left"/>
      <w:pPr>
        <w:ind w:left="2835" w:hanging="567"/>
      </w:pPr>
      <w:rPr>
        <w:rFonts w:ascii="Courier New" w:hAnsi="Courier New"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Symbol" w:hAnsi="Symbol" w:hint="default"/>
      </w:rPr>
    </w:lvl>
    <w:lvl w:ilvl="7">
      <w:start w:val="1"/>
      <w:numFmt w:val="bullet"/>
      <w:lvlText w:val="o"/>
      <w:lvlJc w:val="left"/>
      <w:pPr>
        <w:ind w:left="4536" w:hanging="567"/>
      </w:pPr>
      <w:rPr>
        <w:rFonts w:ascii="Courier New" w:hAnsi="Courier New" w:cs="Courier New" w:hint="default"/>
      </w:rPr>
    </w:lvl>
    <w:lvl w:ilvl="8">
      <w:start w:val="1"/>
      <w:numFmt w:val="bullet"/>
      <w:lvlText w:val=""/>
      <w:lvlJc w:val="left"/>
      <w:pPr>
        <w:ind w:left="5103" w:hanging="567"/>
      </w:pPr>
      <w:rPr>
        <w:rFonts w:ascii="Wingdings" w:hAnsi="Wingdings" w:hint="default"/>
      </w:rPr>
    </w:lvl>
  </w:abstractNum>
  <w:abstractNum w:abstractNumId="28" w15:restartNumberingAfterBreak="0">
    <w:nsid w:val="799341C7"/>
    <w:multiLevelType w:val="hybridMultilevel"/>
    <w:tmpl w:val="8570796E"/>
    <w:lvl w:ilvl="0" w:tplc="0C090001">
      <w:start w:val="1"/>
      <w:numFmt w:val="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9" w15:restartNumberingAfterBreak="0">
    <w:nsid w:val="7E030DAE"/>
    <w:multiLevelType w:val="multilevel"/>
    <w:tmpl w:val="D6E00250"/>
    <w:name w:val="ListNumbering"/>
    <w:lvl w:ilvl="0">
      <w:start w:val="1"/>
      <w:numFmt w:val="decimal"/>
      <w:lvlText w:val="%1."/>
      <w:lvlJc w:val="left"/>
      <w:pPr>
        <w:tabs>
          <w:tab w:val="num" w:pos="567"/>
        </w:tabs>
        <w:ind w:left="567" w:hanging="567"/>
      </w:pPr>
      <w:rPr>
        <w:rFonts w:hint="default"/>
        <w:b w:val="0"/>
        <w:i w:val="0"/>
        <w:color w:val="auto"/>
        <w:sz w:val="24"/>
      </w:rPr>
    </w:lvl>
    <w:lvl w:ilvl="1">
      <w:start w:val="1"/>
      <w:numFmt w:val="lowerLetter"/>
      <w:lvlText w:val="%2."/>
      <w:lvlJc w:val="left"/>
      <w:pPr>
        <w:tabs>
          <w:tab w:val="num" w:pos="1134"/>
        </w:tabs>
        <w:ind w:left="1134" w:hanging="567"/>
      </w:pPr>
      <w:rPr>
        <w:rFonts w:hint="default"/>
        <w:b w:val="0"/>
        <w:i w:val="0"/>
        <w:color w:val="auto"/>
        <w:sz w:val="24"/>
      </w:rPr>
    </w:lvl>
    <w:lvl w:ilvl="2">
      <w:start w:val="1"/>
      <w:numFmt w:val="lowerRoman"/>
      <w:lvlText w:val="%3."/>
      <w:lvlJc w:val="left"/>
      <w:pPr>
        <w:tabs>
          <w:tab w:val="num" w:pos="1701"/>
        </w:tabs>
        <w:ind w:left="1701" w:hanging="567"/>
      </w:pPr>
      <w:rPr>
        <w:rFonts w:hint="default"/>
        <w:b w:val="0"/>
        <w:i w:val="0"/>
        <w:color w:val="auto"/>
        <w:sz w:val="24"/>
      </w:rPr>
    </w:lvl>
    <w:lvl w:ilvl="3">
      <w:start w:val="1"/>
      <w:numFmt w:val="upperLetter"/>
      <w:lvlText w:val="%4."/>
      <w:lvlJc w:val="left"/>
      <w:pPr>
        <w:tabs>
          <w:tab w:val="num" w:pos="2268"/>
        </w:tabs>
        <w:ind w:left="2268" w:hanging="567"/>
      </w:pPr>
      <w:rPr>
        <w:rFonts w:hint="default"/>
        <w:b w:val="0"/>
        <w:i w:val="0"/>
        <w:color w:val="auto"/>
      </w:rPr>
    </w:lvl>
    <w:lvl w:ilvl="4">
      <w:start w:val="1"/>
      <w:numFmt w:val="upperRoman"/>
      <w:lvlText w:val="%5."/>
      <w:lvlJc w:val="left"/>
      <w:pPr>
        <w:tabs>
          <w:tab w:val="num" w:pos="2835"/>
        </w:tabs>
        <w:ind w:left="2835" w:hanging="567"/>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9"/>
  </w:num>
  <w:num w:numId="2">
    <w:abstractNumId w:val="2"/>
  </w:num>
  <w:num w:numId="3">
    <w:abstractNumId w:val="12"/>
  </w:num>
  <w:num w:numId="4">
    <w:abstractNumId w:val="20"/>
  </w:num>
  <w:num w:numId="5">
    <w:abstractNumId w:val="15"/>
  </w:num>
  <w:num w:numId="6">
    <w:abstractNumId w:val="16"/>
  </w:num>
  <w:num w:numId="7">
    <w:abstractNumId w:val="0"/>
  </w:num>
  <w:num w:numId="8">
    <w:abstractNumId w:val="27"/>
  </w:num>
  <w:num w:numId="9">
    <w:abstractNumId w:val="18"/>
  </w:num>
  <w:num w:numId="10">
    <w:abstractNumId w:val="7"/>
  </w:num>
  <w:num w:numId="11">
    <w:abstractNumId w:val="25"/>
  </w:num>
  <w:num w:numId="12">
    <w:abstractNumId w:val="14"/>
  </w:num>
  <w:num w:numId="13">
    <w:abstractNumId w:val="1"/>
  </w:num>
  <w:num w:numId="14">
    <w:abstractNumId w:val="24"/>
  </w:num>
  <w:num w:numId="15">
    <w:abstractNumId w:val="8"/>
  </w:num>
  <w:num w:numId="16">
    <w:abstractNumId w:val="11"/>
  </w:num>
  <w:num w:numId="17">
    <w:abstractNumId w:val="6"/>
  </w:num>
  <w:num w:numId="18">
    <w:abstractNumId w:val="28"/>
  </w:num>
  <w:num w:numId="19">
    <w:abstractNumId w:val="27"/>
  </w:num>
  <w:num w:numId="20">
    <w:abstractNumId w:val="27"/>
  </w:num>
  <w:num w:numId="21">
    <w:abstractNumId w:val="27"/>
  </w:num>
  <w:num w:numId="22">
    <w:abstractNumId w:val="27"/>
  </w:num>
  <w:num w:numId="23">
    <w:abstractNumId w:val="27"/>
  </w:num>
  <w:num w:numId="24">
    <w:abstractNumId w:val="27"/>
  </w:num>
  <w:num w:numId="25">
    <w:abstractNumId w:val="27"/>
  </w:num>
  <w:num w:numId="26">
    <w:abstractNumId w:val="26"/>
  </w:num>
  <w:num w:numId="27">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revisionView w:inkAnnotations="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3A1E81"/>
    <w:rsid w:val="00000194"/>
    <w:rsid w:val="000035F6"/>
    <w:rsid w:val="00004327"/>
    <w:rsid w:val="00004810"/>
    <w:rsid w:val="00004A68"/>
    <w:rsid w:val="0000624C"/>
    <w:rsid w:val="00007AB9"/>
    <w:rsid w:val="000105A9"/>
    <w:rsid w:val="000125A5"/>
    <w:rsid w:val="000143C8"/>
    <w:rsid w:val="000144FC"/>
    <w:rsid w:val="00014A13"/>
    <w:rsid w:val="000160DB"/>
    <w:rsid w:val="00020425"/>
    <w:rsid w:val="0002048A"/>
    <w:rsid w:val="00021109"/>
    <w:rsid w:val="00022A23"/>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9F3"/>
    <w:rsid w:val="00060B9F"/>
    <w:rsid w:val="000634B5"/>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14C9"/>
    <w:rsid w:val="000B4796"/>
    <w:rsid w:val="000B59CB"/>
    <w:rsid w:val="000B5AC1"/>
    <w:rsid w:val="000B65EE"/>
    <w:rsid w:val="000C036C"/>
    <w:rsid w:val="000C043D"/>
    <w:rsid w:val="000C269E"/>
    <w:rsid w:val="000C3390"/>
    <w:rsid w:val="000C467B"/>
    <w:rsid w:val="000C782D"/>
    <w:rsid w:val="000C7BB4"/>
    <w:rsid w:val="000D01DB"/>
    <w:rsid w:val="000D1DA0"/>
    <w:rsid w:val="000D26CC"/>
    <w:rsid w:val="000D3881"/>
    <w:rsid w:val="000D5967"/>
    <w:rsid w:val="000D66AF"/>
    <w:rsid w:val="000D73BF"/>
    <w:rsid w:val="000D7F5B"/>
    <w:rsid w:val="000E0068"/>
    <w:rsid w:val="000E13B1"/>
    <w:rsid w:val="000E18A6"/>
    <w:rsid w:val="000E2A8C"/>
    <w:rsid w:val="000E2E35"/>
    <w:rsid w:val="000E2F22"/>
    <w:rsid w:val="000E5431"/>
    <w:rsid w:val="000F1017"/>
    <w:rsid w:val="000F1D52"/>
    <w:rsid w:val="000F3362"/>
    <w:rsid w:val="000F47F5"/>
    <w:rsid w:val="000F4D26"/>
    <w:rsid w:val="000F59FB"/>
    <w:rsid w:val="000F5E55"/>
    <w:rsid w:val="000F6093"/>
    <w:rsid w:val="000F7466"/>
    <w:rsid w:val="001042E1"/>
    <w:rsid w:val="0011087C"/>
    <w:rsid w:val="0011131E"/>
    <w:rsid w:val="00112A6E"/>
    <w:rsid w:val="00112EDB"/>
    <w:rsid w:val="0011371C"/>
    <w:rsid w:val="00114377"/>
    <w:rsid w:val="00116264"/>
    <w:rsid w:val="001176AC"/>
    <w:rsid w:val="001230A0"/>
    <w:rsid w:val="00124AB9"/>
    <w:rsid w:val="00126BA4"/>
    <w:rsid w:val="00126F98"/>
    <w:rsid w:val="0013044E"/>
    <w:rsid w:val="00130C1B"/>
    <w:rsid w:val="00131D3A"/>
    <w:rsid w:val="001320DB"/>
    <w:rsid w:val="00133CEB"/>
    <w:rsid w:val="0013555F"/>
    <w:rsid w:val="00137A24"/>
    <w:rsid w:val="00141805"/>
    <w:rsid w:val="00141C09"/>
    <w:rsid w:val="00146947"/>
    <w:rsid w:val="00147141"/>
    <w:rsid w:val="0014722D"/>
    <w:rsid w:val="00150982"/>
    <w:rsid w:val="001536B2"/>
    <w:rsid w:val="00155B41"/>
    <w:rsid w:val="0015669A"/>
    <w:rsid w:val="001571C1"/>
    <w:rsid w:val="00157F04"/>
    <w:rsid w:val="00162508"/>
    <w:rsid w:val="0016271B"/>
    <w:rsid w:val="00164716"/>
    <w:rsid w:val="00166097"/>
    <w:rsid w:val="00166E6D"/>
    <w:rsid w:val="00167C0F"/>
    <w:rsid w:val="0017203A"/>
    <w:rsid w:val="001726D4"/>
    <w:rsid w:val="001750A0"/>
    <w:rsid w:val="001818D8"/>
    <w:rsid w:val="001827CC"/>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4D8F"/>
    <w:rsid w:val="001B6D41"/>
    <w:rsid w:val="001B795B"/>
    <w:rsid w:val="001C145F"/>
    <w:rsid w:val="001C31C0"/>
    <w:rsid w:val="001D39F8"/>
    <w:rsid w:val="001D3B02"/>
    <w:rsid w:val="001D5ACC"/>
    <w:rsid w:val="001D63D0"/>
    <w:rsid w:val="001D6A54"/>
    <w:rsid w:val="001E04BC"/>
    <w:rsid w:val="001E2412"/>
    <w:rsid w:val="001E3629"/>
    <w:rsid w:val="001E3E6C"/>
    <w:rsid w:val="001E6421"/>
    <w:rsid w:val="001E6674"/>
    <w:rsid w:val="001E7D11"/>
    <w:rsid w:val="001F2D3A"/>
    <w:rsid w:val="001F302E"/>
    <w:rsid w:val="001F44D3"/>
    <w:rsid w:val="001F462F"/>
    <w:rsid w:val="001F5040"/>
    <w:rsid w:val="001F5BF9"/>
    <w:rsid w:val="001F797E"/>
    <w:rsid w:val="0020269C"/>
    <w:rsid w:val="00202D57"/>
    <w:rsid w:val="002071C2"/>
    <w:rsid w:val="00207596"/>
    <w:rsid w:val="002076AE"/>
    <w:rsid w:val="00211075"/>
    <w:rsid w:val="002146AD"/>
    <w:rsid w:val="002217EA"/>
    <w:rsid w:val="00223C19"/>
    <w:rsid w:val="00226225"/>
    <w:rsid w:val="00232CFD"/>
    <w:rsid w:val="00232D3E"/>
    <w:rsid w:val="00233B50"/>
    <w:rsid w:val="0023624D"/>
    <w:rsid w:val="002379FF"/>
    <w:rsid w:val="00240884"/>
    <w:rsid w:val="00241406"/>
    <w:rsid w:val="00241D61"/>
    <w:rsid w:val="00243399"/>
    <w:rsid w:val="00243A45"/>
    <w:rsid w:val="002448CB"/>
    <w:rsid w:val="00247DAF"/>
    <w:rsid w:val="0025313A"/>
    <w:rsid w:val="0025626D"/>
    <w:rsid w:val="00256560"/>
    <w:rsid w:val="00256624"/>
    <w:rsid w:val="00257F30"/>
    <w:rsid w:val="00260CB3"/>
    <w:rsid w:val="00262ACE"/>
    <w:rsid w:val="002632D6"/>
    <w:rsid w:val="00263D7E"/>
    <w:rsid w:val="00265C0D"/>
    <w:rsid w:val="0026655E"/>
    <w:rsid w:val="002715E9"/>
    <w:rsid w:val="0027240B"/>
    <w:rsid w:val="00274C38"/>
    <w:rsid w:val="00274DED"/>
    <w:rsid w:val="0027759D"/>
    <w:rsid w:val="00283EA9"/>
    <w:rsid w:val="002857D1"/>
    <w:rsid w:val="00292BD9"/>
    <w:rsid w:val="002953E2"/>
    <w:rsid w:val="00295E56"/>
    <w:rsid w:val="00297C2D"/>
    <w:rsid w:val="002A0A44"/>
    <w:rsid w:val="002A11B8"/>
    <w:rsid w:val="002A175E"/>
    <w:rsid w:val="002A29FF"/>
    <w:rsid w:val="002A7D81"/>
    <w:rsid w:val="002B0870"/>
    <w:rsid w:val="002B118F"/>
    <w:rsid w:val="002B23F8"/>
    <w:rsid w:val="002B4A7C"/>
    <w:rsid w:val="002B6B22"/>
    <w:rsid w:val="002B742D"/>
    <w:rsid w:val="002B78E8"/>
    <w:rsid w:val="002B790E"/>
    <w:rsid w:val="002B7B5A"/>
    <w:rsid w:val="002B7D09"/>
    <w:rsid w:val="002C02B3"/>
    <w:rsid w:val="002C2E83"/>
    <w:rsid w:val="002C37A5"/>
    <w:rsid w:val="002D0F64"/>
    <w:rsid w:val="002D1F23"/>
    <w:rsid w:val="002D21C9"/>
    <w:rsid w:val="002D2577"/>
    <w:rsid w:val="002D2A80"/>
    <w:rsid w:val="002D2D1D"/>
    <w:rsid w:val="002D7AA5"/>
    <w:rsid w:val="002E0ED2"/>
    <w:rsid w:val="002E3000"/>
    <w:rsid w:val="002E34C5"/>
    <w:rsid w:val="002E3829"/>
    <w:rsid w:val="002E4E4D"/>
    <w:rsid w:val="002E5E0C"/>
    <w:rsid w:val="002E6528"/>
    <w:rsid w:val="002F3731"/>
    <w:rsid w:val="002F6454"/>
    <w:rsid w:val="002F647B"/>
    <w:rsid w:val="002F6E34"/>
    <w:rsid w:val="002F7063"/>
    <w:rsid w:val="00301647"/>
    <w:rsid w:val="00302532"/>
    <w:rsid w:val="0030259D"/>
    <w:rsid w:val="00302A0A"/>
    <w:rsid w:val="00303356"/>
    <w:rsid w:val="0030427C"/>
    <w:rsid w:val="0031211F"/>
    <w:rsid w:val="00315198"/>
    <w:rsid w:val="00316DFD"/>
    <w:rsid w:val="003172A7"/>
    <w:rsid w:val="00317D2D"/>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68F"/>
    <w:rsid w:val="00347812"/>
    <w:rsid w:val="0035068B"/>
    <w:rsid w:val="0035206E"/>
    <w:rsid w:val="00361ECA"/>
    <w:rsid w:val="0036258B"/>
    <w:rsid w:val="00364AAB"/>
    <w:rsid w:val="00366E1B"/>
    <w:rsid w:val="00370000"/>
    <w:rsid w:val="003718A0"/>
    <w:rsid w:val="003753F7"/>
    <w:rsid w:val="003756A1"/>
    <w:rsid w:val="003763C4"/>
    <w:rsid w:val="003803CA"/>
    <w:rsid w:val="003824AA"/>
    <w:rsid w:val="00383FF6"/>
    <w:rsid w:val="00387E1C"/>
    <w:rsid w:val="00390250"/>
    <w:rsid w:val="00392680"/>
    <w:rsid w:val="0039477E"/>
    <w:rsid w:val="00396D03"/>
    <w:rsid w:val="003972DF"/>
    <w:rsid w:val="003A1E81"/>
    <w:rsid w:val="003A4666"/>
    <w:rsid w:val="003A5DC4"/>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2568"/>
    <w:rsid w:val="003D44EC"/>
    <w:rsid w:val="003D5307"/>
    <w:rsid w:val="003D5FD0"/>
    <w:rsid w:val="003D70B4"/>
    <w:rsid w:val="003D70C8"/>
    <w:rsid w:val="003E0211"/>
    <w:rsid w:val="003E1BAD"/>
    <w:rsid w:val="003E329B"/>
    <w:rsid w:val="003E4809"/>
    <w:rsid w:val="003E48F1"/>
    <w:rsid w:val="003E5011"/>
    <w:rsid w:val="003E55A4"/>
    <w:rsid w:val="003F009A"/>
    <w:rsid w:val="003F0C6C"/>
    <w:rsid w:val="003F1A32"/>
    <w:rsid w:val="003F22B5"/>
    <w:rsid w:val="003F38A2"/>
    <w:rsid w:val="003F3A15"/>
    <w:rsid w:val="003F5238"/>
    <w:rsid w:val="003F5CBD"/>
    <w:rsid w:val="003F782D"/>
    <w:rsid w:val="004015D5"/>
    <w:rsid w:val="0040292D"/>
    <w:rsid w:val="0040743E"/>
    <w:rsid w:val="00407885"/>
    <w:rsid w:val="004100F3"/>
    <w:rsid w:val="00410A54"/>
    <w:rsid w:val="004115BB"/>
    <w:rsid w:val="00414C7D"/>
    <w:rsid w:val="00415B4E"/>
    <w:rsid w:val="00417333"/>
    <w:rsid w:val="004178B0"/>
    <w:rsid w:val="00417EBE"/>
    <w:rsid w:val="0042583F"/>
    <w:rsid w:val="00430520"/>
    <w:rsid w:val="004306AF"/>
    <w:rsid w:val="00431B86"/>
    <w:rsid w:val="004327E1"/>
    <w:rsid w:val="004335DB"/>
    <w:rsid w:val="00433F43"/>
    <w:rsid w:val="00436175"/>
    <w:rsid w:val="00437842"/>
    <w:rsid w:val="0044145F"/>
    <w:rsid w:val="004435BE"/>
    <w:rsid w:val="00451D47"/>
    <w:rsid w:val="00452294"/>
    <w:rsid w:val="00452568"/>
    <w:rsid w:val="004547DD"/>
    <w:rsid w:val="004551B7"/>
    <w:rsid w:val="00455994"/>
    <w:rsid w:val="00457538"/>
    <w:rsid w:val="0045796F"/>
    <w:rsid w:val="00460B70"/>
    <w:rsid w:val="00461991"/>
    <w:rsid w:val="004620C7"/>
    <w:rsid w:val="00463E1E"/>
    <w:rsid w:val="00466199"/>
    <w:rsid w:val="004664F8"/>
    <w:rsid w:val="00467742"/>
    <w:rsid w:val="00472EC8"/>
    <w:rsid w:val="004744DC"/>
    <w:rsid w:val="00475145"/>
    <w:rsid w:val="00475624"/>
    <w:rsid w:val="00475F2F"/>
    <w:rsid w:val="00476944"/>
    <w:rsid w:val="004814F3"/>
    <w:rsid w:val="00481819"/>
    <w:rsid w:val="00481A08"/>
    <w:rsid w:val="0048263F"/>
    <w:rsid w:val="00482D14"/>
    <w:rsid w:val="0048370C"/>
    <w:rsid w:val="00484B3A"/>
    <w:rsid w:val="00484F7A"/>
    <w:rsid w:val="00485BF8"/>
    <w:rsid w:val="0048667B"/>
    <w:rsid w:val="00487817"/>
    <w:rsid w:val="00490510"/>
    <w:rsid w:val="00494963"/>
    <w:rsid w:val="00494D37"/>
    <w:rsid w:val="004A43DD"/>
    <w:rsid w:val="004B2721"/>
    <w:rsid w:val="004B40AB"/>
    <w:rsid w:val="004B5875"/>
    <w:rsid w:val="004B59E5"/>
    <w:rsid w:val="004C118A"/>
    <w:rsid w:val="004C2263"/>
    <w:rsid w:val="004C4381"/>
    <w:rsid w:val="004C54D9"/>
    <w:rsid w:val="004C6BD5"/>
    <w:rsid w:val="004C6E0D"/>
    <w:rsid w:val="004D085E"/>
    <w:rsid w:val="004D35EA"/>
    <w:rsid w:val="004D3ACE"/>
    <w:rsid w:val="004D5882"/>
    <w:rsid w:val="004E0086"/>
    <w:rsid w:val="004E08E2"/>
    <w:rsid w:val="004E2E7E"/>
    <w:rsid w:val="004E60F4"/>
    <w:rsid w:val="004E78B5"/>
    <w:rsid w:val="004F03F3"/>
    <w:rsid w:val="004F0FB3"/>
    <w:rsid w:val="004F620D"/>
    <w:rsid w:val="004F6B8D"/>
    <w:rsid w:val="004F7F4E"/>
    <w:rsid w:val="00500795"/>
    <w:rsid w:val="00500A20"/>
    <w:rsid w:val="00500C6B"/>
    <w:rsid w:val="005021BD"/>
    <w:rsid w:val="00503F05"/>
    <w:rsid w:val="00504037"/>
    <w:rsid w:val="005040D3"/>
    <w:rsid w:val="005042EF"/>
    <w:rsid w:val="005047D7"/>
    <w:rsid w:val="00507966"/>
    <w:rsid w:val="00510A8C"/>
    <w:rsid w:val="00510E09"/>
    <w:rsid w:val="0051110F"/>
    <w:rsid w:val="00513D22"/>
    <w:rsid w:val="00530EA6"/>
    <w:rsid w:val="00531BE4"/>
    <w:rsid w:val="00532360"/>
    <w:rsid w:val="005327B9"/>
    <w:rsid w:val="00532E3B"/>
    <w:rsid w:val="0053703D"/>
    <w:rsid w:val="0053764C"/>
    <w:rsid w:val="00542301"/>
    <w:rsid w:val="005423F5"/>
    <w:rsid w:val="00542CE9"/>
    <w:rsid w:val="00544D97"/>
    <w:rsid w:val="00546EE1"/>
    <w:rsid w:val="005516A4"/>
    <w:rsid w:val="005542F9"/>
    <w:rsid w:val="00554A12"/>
    <w:rsid w:val="00560B95"/>
    <w:rsid w:val="00563EBF"/>
    <w:rsid w:val="00565168"/>
    <w:rsid w:val="005664B7"/>
    <w:rsid w:val="00566E04"/>
    <w:rsid w:val="00572343"/>
    <w:rsid w:val="00573E71"/>
    <w:rsid w:val="00576965"/>
    <w:rsid w:val="005808C1"/>
    <w:rsid w:val="00582406"/>
    <w:rsid w:val="00582B69"/>
    <w:rsid w:val="005916FB"/>
    <w:rsid w:val="00593334"/>
    <w:rsid w:val="0059378B"/>
    <w:rsid w:val="00593EF8"/>
    <w:rsid w:val="005A09FD"/>
    <w:rsid w:val="005A16A6"/>
    <w:rsid w:val="005A46E2"/>
    <w:rsid w:val="005A5884"/>
    <w:rsid w:val="005B0680"/>
    <w:rsid w:val="005B3ABD"/>
    <w:rsid w:val="005B5DA0"/>
    <w:rsid w:val="005B6B22"/>
    <w:rsid w:val="005C0DAF"/>
    <w:rsid w:val="005C1E38"/>
    <w:rsid w:val="005C3AFE"/>
    <w:rsid w:val="005C3EF5"/>
    <w:rsid w:val="005C75FC"/>
    <w:rsid w:val="005D21B8"/>
    <w:rsid w:val="005D3BC3"/>
    <w:rsid w:val="005D7D28"/>
    <w:rsid w:val="005E4088"/>
    <w:rsid w:val="005E5527"/>
    <w:rsid w:val="005E69D4"/>
    <w:rsid w:val="005F0414"/>
    <w:rsid w:val="005F277D"/>
    <w:rsid w:val="005F2FD2"/>
    <w:rsid w:val="005F3BFD"/>
    <w:rsid w:val="005F4F22"/>
    <w:rsid w:val="005F4F76"/>
    <w:rsid w:val="00602276"/>
    <w:rsid w:val="006036E1"/>
    <w:rsid w:val="006039DD"/>
    <w:rsid w:val="00603CE8"/>
    <w:rsid w:val="00604B4C"/>
    <w:rsid w:val="00605ECF"/>
    <w:rsid w:val="00607178"/>
    <w:rsid w:val="00610636"/>
    <w:rsid w:val="00611C15"/>
    <w:rsid w:val="00612169"/>
    <w:rsid w:val="0061394B"/>
    <w:rsid w:val="00616561"/>
    <w:rsid w:val="00616D97"/>
    <w:rsid w:val="00622CE8"/>
    <w:rsid w:val="00623492"/>
    <w:rsid w:val="006242C0"/>
    <w:rsid w:val="00624360"/>
    <w:rsid w:val="0062675C"/>
    <w:rsid w:val="006310A2"/>
    <w:rsid w:val="006310D7"/>
    <w:rsid w:val="00632211"/>
    <w:rsid w:val="00632F36"/>
    <w:rsid w:val="006364F7"/>
    <w:rsid w:val="0063799B"/>
    <w:rsid w:val="00637E93"/>
    <w:rsid w:val="00641ED0"/>
    <w:rsid w:val="00644EB7"/>
    <w:rsid w:val="006451D0"/>
    <w:rsid w:val="006473C2"/>
    <w:rsid w:val="00650735"/>
    <w:rsid w:val="00650F8A"/>
    <w:rsid w:val="006544FC"/>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85FEE"/>
    <w:rsid w:val="00691348"/>
    <w:rsid w:val="00691F19"/>
    <w:rsid w:val="006A0EE1"/>
    <w:rsid w:val="006A384C"/>
    <w:rsid w:val="006A6674"/>
    <w:rsid w:val="006A6789"/>
    <w:rsid w:val="006A69CB"/>
    <w:rsid w:val="006A741E"/>
    <w:rsid w:val="006B0408"/>
    <w:rsid w:val="006B286A"/>
    <w:rsid w:val="006B36BE"/>
    <w:rsid w:val="006B39B1"/>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07EB2"/>
    <w:rsid w:val="00710B6D"/>
    <w:rsid w:val="007113ED"/>
    <w:rsid w:val="00712433"/>
    <w:rsid w:val="00715639"/>
    <w:rsid w:val="00717478"/>
    <w:rsid w:val="00722328"/>
    <w:rsid w:val="0072483E"/>
    <w:rsid w:val="00724E16"/>
    <w:rsid w:val="007257E3"/>
    <w:rsid w:val="00727F09"/>
    <w:rsid w:val="00732488"/>
    <w:rsid w:val="0073663C"/>
    <w:rsid w:val="00737F14"/>
    <w:rsid w:val="0074073C"/>
    <w:rsid w:val="00742FAD"/>
    <w:rsid w:val="00744138"/>
    <w:rsid w:val="00745894"/>
    <w:rsid w:val="00746A98"/>
    <w:rsid w:val="007475B7"/>
    <w:rsid w:val="00747643"/>
    <w:rsid w:val="00751956"/>
    <w:rsid w:val="00753CBF"/>
    <w:rsid w:val="0075649A"/>
    <w:rsid w:val="00756864"/>
    <w:rsid w:val="00760D0A"/>
    <w:rsid w:val="007619C4"/>
    <w:rsid w:val="00762184"/>
    <w:rsid w:val="00762550"/>
    <w:rsid w:val="00764D97"/>
    <w:rsid w:val="007661B9"/>
    <w:rsid w:val="007663EC"/>
    <w:rsid w:val="00766D74"/>
    <w:rsid w:val="007700F1"/>
    <w:rsid w:val="007706BC"/>
    <w:rsid w:val="00770A02"/>
    <w:rsid w:val="00772DF7"/>
    <w:rsid w:val="0077459F"/>
    <w:rsid w:val="00781783"/>
    <w:rsid w:val="00781974"/>
    <w:rsid w:val="00782A2E"/>
    <w:rsid w:val="0078301F"/>
    <w:rsid w:val="007837DE"/>
    <w:rsid w:val="00783FF2"/>
    <w:rsid w:val="00787561"/>
    <w:rsid w:val="00787BEB"/>
    <w:rsid w:val="0078AF92"/>
    <w:rsid w:val="00790876"/>
    <w:rsid w:val="007909A5"/>
    <w:rsid w:val="00792D28"/>
    <w:rsid w:val="007A20D0"/>
    <w:rsid w:val="007A2725"/>
    <w:rsid w:val="007A6FCB"/>
    <w:rsid w:val="007B1032"/>
    <w:rsid w:val="007B6990"/>
    <w:rsid w:val="007B71B3"/>
    <w:rsid w:val="007B724E"/>
    <w:rsid w:val="007C22E7"/>
    <w:rsid w:val="007C42C1"/>
    <w:rsid w:val="007C5053"/>
    <w:rsid w:val="007C6961"/>
    <w:rsid w:val="007C6D10"/>
    <w:rsid w:val="007D30CB"/>
    <w:rsid w:val="007D59C9"/>
    <w:rsid w:val="007D59F2"/>
    <w:rsid w:val="007D6B92"/>
    <w:rsid w:val="007E0CF1"/>
    <w:rsid w:val="007E16E5"/>
    <w:rsid w:val="007F11FB"/>
    <w:rsid w:val="007F1526"/>
    <w:rsid w:val="007F17D1"/>
    <w:rsid w:val="007F1A74"/>
    <w:rsid w:val="007F2AD9"/>
    <w:rsid w:val="007F2C87"/>
    <w:rsid w:val="007F360E"/>
    <w:rsid w:val="007F62CF"/>
    <w:rsid w:val="007F7562"/>
    <w:rsid w:val="00801064"/>
    <w:rsid w:val="00801DBE"/>
    <w:rsid w:val="00803778"/>
    <w:rsid w:val="00805BCE"/>
    <w:rsid w:val="008078A9"/>
    <w:rsid w:val="0081135E"/>
    <w:rsid w:val="0081324A"/>
    <w:rsid w:val="008134B5"/>
    <w:rsid w:val="008144A0"/>
    <w:rsid w:val="008145A3"/>
    <w:rsid w:val="008145DD"/>
    <w:rsid w:val="00814F86"/>
    <w:rsid w:val="0081519B"/>
    <w:rsid w:val="00815342"/>
    <w:rsid w:val="008177C6"/>
    <w:rsid w:val="00817B01"/>
    <w:rsid w:val="00820259"/>
    <w:rsid w:val="0082411F"/>
    <w:rsid w:val="00824C66"/>
    <w:rsid w:val="008263F2"/>
    <w:rsid w:val="00830A76"/>
    <w:rsid w:val="00831C65"/>
    <w:rsid w:val="00833D41"/>
    <w:rsid w:val="00834012"/>
    <w:rsid w:val="008343EF"/>
    <w:rsid w:val="008346EA"/>
    <w:rsid w:val="00834C64"/>
    <w:rsid w:val="00835C6A"/>
    <w:rsid w:val="00840F2D"/>
    <w:rsid w:val="008473E4"/>
    <w:rsid w:val="00852D2C"/>
    <w:rsid w:val="00853F2C"/>
    <w:rsid w:val="00854EF1"/>
    <w:rsid w:val="008625C9"/>
    <w:rsid w:val="00863840"/>
    <w:rsid w:val="00864720"/>
    <w:rsid w:val="00864874"/>
    <w:rsid w:val="0086499C"/>
    <w:rsid w:val="00864D16"/>
    <w:rsid w:val="00867D73"/>
    <w:rsid w:val="00870A00"/>
    <w:rsid w:val="008717E0"/>
    <w:rsid w:val="008719A5"/>
    <w:rsid w:val="00873815"/>
    <w:rsid w:val="008802B7"/>
    <w:rsid w:val="00880AE5"/>
    <w:rsid w:val="00880E76"/>
    <w:rsid w:val="008857B7"/>
    <w:rsid w:val="00890263"/>
    <w:rsid w:val="00893925"/>
    <w:rsid w:val="00894DB9"/>
    <w:rsid w:val="0089760C"/>
    <w:rsid w:val="008A0023"/>
    <w:rsid w:val="008A0940"/>
    <w:rsid w:val="008A16EF"/>
    <w:rsid w:val="008A4B37"/>
    <w:rsid w:val="008A67A7"/>
    <w:rsid w:val="008A6B90"/>
    <w:rsid w:val="008A7136"/>
    <w:rsid w:val="008A7EC1"/>
    <w:rsid w:val="008B10A3"/>
    <w:rsid w:val="008C2659"/>
    <w:rsid w:val="008C29E4"/>
    <w:rsid w:val="008C4EDA"/>
    <w:rsid w:val="008C6D20"/>
    <w:rsid w:val="008D118E"/>
    <w:rsid w:val="008D2A7D"/>
    <w:rsid w:val="008D53CB"/>
    <w:rsid w:val="008D5739"/>
    <w:rsid w:val="008D5D50"/>
    <w:rsid w:val="008D6219"/>
    <w:rsid w:val="008D6699"/>
    <w:rsid w:val="008D6CEE"/>
    <w:rsid w:val="008E0AAD"/>
    <w:rsid w:val="008E1714"/>
    <w:rsid w:val="008E1A05"/>
    <w:rsid w:val="008E3B77"/>
    <w:rsid w:val="008E4978"/>
    <w:rsid w:val="008E4B5F"/>
    <w:rsid w:val="008E6956"/>
    <w:rsid w:val="008E7A67"/>
    <w:rsid w:val="008E7E66"/>
    <w:rsid w:val="008F2B26"/>
    <w:rsid w:val="0090040F"/>
    <w:rsid w:val="00900C0C"/>
    <w:rsid w:val="009056C1"/>
    <w:rsid w:val="00907F75"/>
    <w:rsid w:val="0091073A"/>
    <w:rsid w:val="00910879"/>
    <w:rsid w:val="00912521"/>
    <w:rsid w:val="0091679F"/>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538FC"/>
    <w:rsid w:val="00955A68"/>
    <w:rsid w:val="00964840"/>
    <w:rsid w:val="00964BBF"/>
    <w:rsid w:val="00966190"/>
    <w:rsid w:val="00970331"/>
    <w:rsid w:val="00970D1C"/>
    <w:rsid w:val="00971126"/>
    <w:rsid w:val="00971624"/>
    <w:rsid w:val="0097248E"/>
    <w:rsid w:val="00973EB7"/>
    <w:rsid w:val="0097651A"/>
    <w:rsid w:val="009773C9"/>
    <w:rsid w:val="00977AB7"/>
    <w:rsid w:val="00980559"/>
    <w:rsid w:val="0098168B"/>
    <w:rsid w:val="0098228C"/>
    <w:rsid w:val="009832BC"/>
    <w:rsid w:val="009832DC"/>
    <w:rsid w:val="009840C0"/>
    <w:rsid w:val="00984322"/>
    <w:rsid w:val="009848DE"/>
    <w:rsid w:val="009857A3"/>
    <w:rsid w:val="00990EE2"/>
    <w:rsid w:val="00993EF6"/>
    <w:rsid w:val="0099409A"/>
    <w:rsid w:val="009950E6"/>
    <w:rsid w:val="009A2C7E"/>
    <w:rsid w:val="009A4954"/>
    <w:rsid w:val="009A5206"/>
    <w:rsid w:val="009A5A0E"/>
    <w:rsid w:val="009A7701"/>
    <w:rsid w:val="009A78D4"/>
    <w:rsid w:val="009A7E34"/>
    <w:rsid w:val="009B0FBD"/>
    <w:rsid w:val="009B1397"/>
    <w:rsid w:val="009B3540"/>
    <w:rsid w:val="009B3B6E"/>
    <w:rsid w:val="009B637D"/>
    <w:rsid w:val="009C016A"/>
    <w:rsid w:val="009C034E"/>
    <w:rsid w:val="009C058E"/>
    <w:rsid w:val="009C27D3"/>
    <w:rsid w:val="009C33D1"/>
    <w:rsid w:val="009C76BC"/>
    <w:rsid w:val="009D01DD"/>
    <w:rsid w:val="009D11B3"/>
    <w:rsid w:val="009D1D76"/>
    <w:rsid w:val="009D246B"/>
    <w:rsid w:val="009D4706"/>
    <w:rsid w:val="009D5DDD"/>
    <w:rsid w:val="009D7856"/>
    <w:rsid w:val="009E0460"/>
    <w:rsid w:val="009E1A8E"/>
    <w:rsid w:val="009E218A"/>
    <w:rsid w:val="009E2EA2"/>
    <w:rsid w:val="009E51E9"/>
    <w:rsid w:val="009E6F06"/>
    <w:rsid w:val="009E7348"/>
    <w:rsid w:val="009F0CD9"/>
    <w:rsid w:val="009F1014"/>
    <w:rsid w:val="009F28C7"/>
    <w:rsid w:val="009F7F58"/>
    <w:rsid w:val="00A037E2"/>
    <w:rsid w:val="00A05B0B"/>
    <w:rsid w:val="00A13BA1"/>
    <w:rsid w:val="00A158EC"/>
    <w:rsid w:val="00A17F9F"/>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E98"/>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207"/>
    <w:rsid w:val="00A76776"/>
    <w:rsid w:val="00A769E9"/>
    <w:rsid w:val="00A82495"/>
    <w:rsid w:val="00A82DC0"/>
    <w:rsid w:val="00A91763"/>
    <w:rsid w:val="00A94064"/>
    <w:rsid w:val="00A9594B"/>
    <w:rsid w:val="00A97EF3"/>
    <w:rsid w:val="00AA318A"/>
    <w:rsid w:val="00AA50EC"/>
    <w:rsid w:val="00AB2801"/>
    <w:rsid w:val="00AB36A1"/>
    <w:rsid w:val="00AB6643"/>
    <w:rsid w:val="00AC001C"/>
    <w:rsid w:val="00AC277F"/>
    <w:rsid w:val="00AC6A9B"/>
    <w:rsid w:val="00AC6C2C"/>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76B"/>
    <w:rsid w:val="00AF28CA"/>
    <w:rsid w:val="00AF5F7A"/>
    <w:rsid w:val="00AF6F5E"/>
    <w:rsid w:val="00B01604"/>
    <w:rsid w:val="00B149D2"/>
    <w:rsid w:val="00B16D88"/>
    <w:rsid w:val="00B16E6E"/>
    <w:rsid w:val="00B202A1"/>
    <w:rsid w:val="00B213F2"/>
    <w:rsid w:val="00B25250"/>
    <w:rsid w:val="00B26540"/>
    <w:rsid w:val="00B274DC"/>
    <w:rsid w:val="00B316A1"/>
    <w:rsid w:val="00B346E5"/>
    <w:rsid w:val="00B34754"/>
    <w:rsid w:val="00B34EF3"/>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16AD"/>
    <w:rsid w:val="00B84FDB"/>
    <w:rsid w:val="00B91935"/>
    <w:rsid w:val="00B93DAB"/>
    <w:rsid w:val="00B96973"/>
    <w:rsid w:val="00BA1296"/>
    <w:rsid w:val="00BA1355"/>
    <w:rsid w:val="00BA2314"/>
    <w:rsid w:val="00BA41F3"/>
    <w:rsid w:val="00BA4ED5"/>
    <w:rsid w:val="00BA60BF"/>
    <w:rsid w:val="00BB75D1"/>
    <w:rsid w:val="00BB78B1"/>
    <w:rsid w:val="00BC1B43"/>
    <w:rsid w:val="00BC3A68"/>
    <w:rsid w:val="00BC45F4"/>
    <w:rsid w:val="00BC5397"/>
    <w:rsid w:val="00BC53DE"/>
    <w:rsid w:val="00BC674F"/>
    <w:rsid w:val="00BC69FC"/>
    <w:rsid w:val="00BC6D91"/>
    <w:rsid w:val="00BC75F7"/>
    <w:rsid w:val="00BC79F3"/>
    <w:rsid w:val="00BD0C86"/>
    <w:rsid w:val="00BD0F5E"/>
    <w:rsid w:val="00BD17E8"/>
    <w:rsid w:val="00BD1E9F"/>
    <w:rsid w:val="00BD76DA"/>
    <w:rsid w:val="00BE174A"/>
    <w:rsid w:val="00BE3F7C"/>
    <w:rsid w:val="00BE489A"/>
    <w:rsid w:val="00BE5933"/>
    <w:rsid w:val="00BF0BFA"/>
    <w:rsid w:val="00BF21DB"/>
    <w:rsid w:val="00BF56F0"/>
    <w:rsid w:val="00BF6B7F"/>
    <w:rsid w:val="00BF7E14"/>
    <w:rsid w:val="00C02F28"/>
    <w:rsid w:val="00C03D71"/>
    <w:rsid w:val="00C06464"/>
    <w:rsid w:val="00C07522"/>
    <w:rsid w:val="00C15C6A"/>
    <w:rsid w:val="00C15ECF"/>
    <w:rsid w:val="00C162DB"/>
    <w:rsid w:val="00C175C2"/>
    <w:rsid w:val="00C20DFF"/>
    <w:rsid w:val="00C2398B"/>
    <w:rsid w:val="00C25EC4"/>
    <w:rsid w:val="00C263F1"/>
    <w:rsid w:val="00C27679"/>
    <w:rsid w:val="00C31760"/>
    <w:rsid w:val="00C32994"/>
    <w:rsid w:val="00C339C7"/>
    <w:rsid w:val="00C365FC"/>
    <w:rsid w:val="00C37DCF"/>
    <w:rsid w:val="00C44908"/>
    <w:rsid w:val="00C4599D"/>
    <w:rsid w:val="00C532E1"/>
    <w:rsid w:val="00C54AF2"/>
    <w:rsid w:val="00C55251"/>
    <w:rsid w:val="00C554B5"/>
    <w:rsid w:val="00C559A6"/>
    <w:rsid w:val="00C56914"/>
    <w:rsid w:val="00C57443"/>
    <w:rsid w:val="00C57A78"/>
    <w:rsid w:val="00C6084A"/>
    <w:rsid w:val="00C65F8D"/>
    <w:rsid w:val="00C66A45"/>
    <w:rsid w:val="00C70F76"/>
    <w:rsid w:val="00C725CF"/>
    <w:rsid w:val="00C74225"/>
    <w:rsid w:val="00C743C7"/>
    <w:rsid w:val="00C743EE"/>
    <w:rsid w:val="00C777E5"/>
    <w:rsid w:val="00C8043D"/>
    <w:rsid w:val="00C80953"/>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721B"/>
    <w:rsid w:val="00CA74E0"/>
    <w:rsid w:val="00CA7B39"/>
    <w:rsid w:val="00CB0DE0"/>
    <w:rsid w:val="00CB2056"/>
    <w:rsid w:val="00CB2B96"/>
    <w:rsid w:val="00CB2F0A"/>
    <w:rsid w:val="00CC4726"/>
    <w:rsid w:val="00CC5633"/>
    <w:rsid w:val="00CC6734"/>
    <w:rsid w:val="00CD1992"/>
    <w:rsid w:val="00CD2BF8"/>
    <w:rsid w:val="00CD3943"/>
    <w:rsid w:val="00CD5618"/>
    <w:rsid w:val="00CD56D3"/>
    <w:rsid w:val="00CD6538"/>
    <w:rsid w:val="00CD7E51"/>
    <w:rsid w:val="00CE0671"/>
    <w:rsid w:val="00CE156E"/>
    <w:rsid w:val="00CE2BB8"/>
    <w:rsid w:val="00CE4C6C"/>
    <w:rsid w:val="00CE61A8"/>
    <w:rsid w:val="00CF0B02"/>
    <w:rsid w:val="00CF2F8F"/>
    <w:rsid w:val="00CF346F"/>
    <w:rsid w:val="00CF58FE"/>
    <w:rsid w:val="00CF5F17"/>
    <w:rsid w:val="00CF6A86"/>
    <w:rsid w:val="00D0206E"/>
    <w:rsid w:val="00D04112"/>
    <w:rsid w:val="00D049BD"/>
    <w:rsid w:val="00D05169"/>
    <w:rsid w:val="00D06726"/>
    <w:rsid w:val="00D1038F"/>
    <w:rsid w:val="00D10CCF"/>
    <w:rsid w:val="00D13148"/>
    <w:rsid w:val="00D13B54"/>
    <w:rsid w:val="00D15798"/>
    <w:rsid w:val="00D17349"/>
    <w:rsid w:val="00D21666"/>
    <w:rsid w:val="00D22E4F"/>
    <w:rsid w:val="00D2321D"/>
    <w:rsid w:val="00D2427A"/>
    <w:rsid w:val="00D25767"/>
    <w:rsid w:val="00D3295B"/>
    <w:rsid w:val="00D333B0"/>
    <w:rsid w:val="00D33449"/>
    <w:rsid w:val="00D345BA"/>
    <w:rsid w:val="00D35ABA"/>
    <w:rsid w:val="00D35BC8"/>
    <w:rsid w:val="00D35C5B"/>
    <w:rsid w:val="00D3669C"/>
    <w:rsid w:val="00D437EF"/>
    <w:rsid w:val="00D43AB4"/>
    <w:rsid w:val="00D43D10"/>
    <w:rsid w:val="00D46041"/>
    <w:rsid w:val="00D4710B"/>
    <w:rsid w:val="00D47D64"/>
    <w:rsid w:val="00D5184A"/>
    <w:rsid w:val="00D51E2C"/>
    <w:rsid w:val="00D55625"/>
    <w:rsid w:val="00D570AD"/>
    <w:rsid w:val="00D5772F"/>
    <w:rsid w:val="00D57DDF"/>
    <w:rsid w:val="00D72DAB"/>
    <w:rsid w:val="00D7419E"/>
    <w:rsid w:val="00D741BC"/>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126E"/>
    <w:rsid w:val="00DA2736"/>
    <w:rsid w:val="00DA6527"/>
    <w:rsid w:val="00DB02F7"/>
    <w:rsid w:val="00DB0AEA"/>
    <w:rsid w:val="00DB0EEF"/>
    <w:rsid w:val="00DB2EDD"/>
    <w:rsid w:val="00DB506A"/>
    <w:rsid w:val="00DC2DAE"/>
    <w:rsid w:val="00DC44FB"/>
    <w:rsid w:val="00DC540E"/>
    <w:rsid w:val="00DD0991"/>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1C78"/>
    <w:rsid w:val="00E11D86"/>
    <w:rsid w:val="00E12598"/>
    <w:rsid w:val="00E13A68"/>
    <w:rsid w:val="00E13E43"/>
    <w:rsid w:val="00E13F15"/>
    <w:rsid w:val="00E20745"/>
    <w:rsid w:val="00E21AD9"/>
    <w:rsid w:val="00E2304F"/>
    <w:rsid w:val="00E26215"/>
    <w:rsid w:val="00E316D8"/>
    <w:rsid w:val="00E32BEA"/>
    <w:rsid w:val="00E32E84"/>
    <w:rsid w:val="00E33E6A"/>
    <w:rsid w:val="00E35BAD"/>
    <w:rsid w:val="00E37D35"/>
    <w:rsid w:val="00E434E5"/>
    <w:rsid w:val="00E44D87"/>
    <w:rsid w:val="00E45866"/>
    <w:rsid w:val="00E45DDA"/>
    <w:rsid w:val="00E4675C"/>
    <w:rsid w:val="00E5409A"/>
    <w:rsid w:val="00E61AEC"/>
    <w:rsid w:val="00E637BF"/>
    <w:rsid w:val="00E63D14"/>
    <w:rsid w:val="00E64A11"/>
    <w:rsid w:val="00E65977"/>
    <w:rsid w:val="00E65D1E"/>
    <w:rsid w:val="00E66A4B"/>
    <w:rsid w:val="00E66DDE"/>
    <w:rsid w:val="00E7013C"/>
    <w:rsid w:val="00E76492"/>
    <w:rsid w:val="00E7705E"/>
    <w:rsid w:val="00E87143"/>
    <w:rsid w:val="00E906A2"/>
    <w:rsid w:val="00E90F81"/>
    <w:rsid w:val="00E96B74"/>
    <w:rsid w:val="00EA0725"/>
    <w:rsid w:val="00EA116F"/>
    <w:rsid w:val="00EA2529"/>
    <w:rsid w:val="00EA73A0"/>
    <w:rsid w:val="00EB149F"/>
    <w:rsid w:val="00EB2037"/>
    <w:rsid w:val="00EB4955"/>
    <w:rsid w:val="00EB55A7"/>
    <w:rsid w:val="00EB71A3"/>
    <w:rsid w:val="00EC439D"/>
    <w:rsid w:val="00EC49A0"/>
    <w:rsid w:val="00EC591E"/>
    <w:rsid w:val="00ED22F0"/>
    <w:rsid w:val="00ED326C"/>
    <w:rsid w:val="00ED6179"/>
    <w:rsid w:val="00ED707D"/>
    <w:rsid w:val="00ED7B8A"/>
    <w:rsid w:val="00EE082F"/>
    <w:rsid w:val="00EE47B3"/>
    <w:rsid w:val="00EE48F6"/>
    <w:rsid w:val="00EE521D"/>
    <w:rsid w:val="00EE6632"/>
    <w:rsid w:val="00EF1B03"/>
    <w:rsid w:val="00EF2DB4"/>
    <w:rsid w:val="00EF2E32"/>
    <w:rsid w:val="00EF3AA0"/>
    <w:rsid w:val="00EF3BE6"/>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371EF"/>
    <w:rsid w:val="00F41AE7"/>
    <w:rsid w:val="00F41D94"/>
    <w:rsid w:val="00F42509"/>
    <w:rsid w:val="00F45C2B"/>
    <w:rsid w:val="00F549BC"/>
    <w:rsid w:val="00F555C1"/>
    <w:rsid w:val="00F612A9"/>
    <w:rsid w:val="00F62CF9"/>
    <w:rsid w:val="00F673B1"/>
    <w:rsid w:val="00F67FA3"/>
    <w:rsid w:val="00F7059A"/>
    <w:rsid w:val="00F720DA"/>
    <w:rsid w:val="00F72FC6"/>
    <w:rsid w:val="00F73FC9"/>
    <w:rsid w:val="00F75A91"/>
    <w:rsid w:val="00F75BC2"/>
    <w:rsid w:val="00F76A30"/>
    <w:rsid w:val="00F773CF"/>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3F60"/>
    <w:rsid w:val="00FA4029"/>
    <w:rsid w:val="00FA4605"/>
    <w:rsid w:val="00FA4E7E"/>
    <w:rsid w:val="00FA5ADB"/>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C6CB4"/>
    <w:rsid w:val="00FC6DB9"/>
    <w:rsid w:val="00FD30A3"/>
    <w:rsid w:val="00FD32C6"/>
    <w:rsid w:val="00FD4CF8"/>
    <w:rsid w:val="00FD52A0"/>
    <w:rsid w:val="00FD583D"/>
    <w:rsid w:val="00FD6AD9"/>
    <w:rsid w:val="00FE1186"/>
    <w:rsid w:val="00FE19EE"/>
    <w:rsid w:val="00FE21C1"/>
    <w:rsid w:val="00FE2F05"/>
    <w:rsid w:val="00FE67E3"/>
    <w:rsid w:val="00FE6A61"/>
    <w:rsid w:val="00FE7768"/>
    <w:rsid w:val="00FF09C3"/>
    <w:rsid w:val="00FF0B8C"/>
    <w:rsid w:val="00FF16C4"/>
    <w:rsid w:val="00FF2E49"/>
    <w:rsid w:val="00FF3963"/>
    <w:rsid w:val="00FF3AFF"/>
    <w:rsid w:val="00FF4206"/>
    <w:rsid w:val="00FF4667"/>
    <w:rsid w:val="00FF7D96"/>
    <w:rsid w:val="02287A7E"/>
    <w:rsid w:val="0239164D"/>
    <w:rsid w:val="02AFF431"/>
    <w:rsid w:val="03698CB9"/>
    <w:rsid w:val="03F4DAD9"/>
    <w:rsid w:val="046EB848"/>
    <w:rsid w:val="04D5AF84"/>
    <w:rsid w:val="059D43BD"/>
    <w:rsid w:val="07CB852D"/>
    <w:rsid w:val="081893C9"/>
    <w:rsid w:val="0832E433"/>
    <w:rsid w:val="083527DD"/>
    <w:rsid w:val="08BF7405"/>
    <w:rsid w:val="0958529E"/>
    <w:rsid w:val="096260D7"/>
    <w:rsid w:val="0C8217D2"/>
    <w:rsid w:val="0D7224E0"/>
    <w:rsid w:val="0DBF0F14"/>
    <w:rsid w:val="0E9161B8"/>
    <w:rsid w:val="0EFBD101"/>
    <w:rsid w:val="0F36F3A1"/>
    <w:rsid w:val="10ADE801"/>
    <w:rsid w:val="10E01452"/>
    <w:rsid w:val="1148DF1B"/>
    <w:rsid w:val="115A2670"/>
    <w:rsid w:val="13ABD628"/>
    <w:rsid w:val="13E6E63F"/>
    <w:rsid w:val="13F62FD1"/>
    <w:rsid w:val="14A5B332"/>
    <w:rsid w:val="156FF156"/>
    <w:rsid w:val="169AEDCC"/>
    <w:rsid w:val="171510B2"/>
    <w:rsid w:val="173EB09C"/>
    <w:rsid w:val="1792D681"/>
    <w:rsid w:val="1927C22B"/>
    <w:rsid w:val="1A9AD589"/>
    <w:rsid w:val="1AFA5624"/>
    <w:rsid w:val="1B1F98BA"/>
    <w:rsid w:val="1C9AC42D"/>
    <w:rsid w:val="1D1912B6"/>
    <w:rsid w:val="1D66D878"/>
    <w:rsid w:val="1DC1F3EB"/>
    <w:rsid w:val="1E80C685"/>
    <w:rsid w:val="20EDD62B"/>
    <w:rsid w:val="20EEEF64"/>
    <w:rsid w:val="21B00025"/>
    <w:rsid w:val="220C30A0"/>
    <w:rsid w:val="2373496E"/>
    <w:rsid w:val="248016FF"/>
    <w:rsid w:val="251402A4"/>
    <w:rsid w:val="25BC937B"/>
    <w:rsid w:val="2A8A8A66"/>
    <w:rsid w:val="2A90C508"/>
    <w:rsid w:val="2A9F9D1D"/>
    <w:rsid w:val="2E70876A"/>
    <w:rsid w:val="2EE48039"/>
    <w:rsid w:val="2FA59436"/>
    <w:rsid w:val="30150CD8"/>
    <w:rsid w:val="30F8AC28"/>
    <w:rsid w:val="310E119C"/>
    <w:rsid w:val="316C03C4"/>
    <w:rsid w:val="3470754A"/>
    <w:rsid w:val="349C6568"/>
    <w:rsid w:val="35CBBDF3"/>
    <w:rsid w:val="35D74A9E"/>
    <w:rsid w:val="37419463"/>
    <w:rsid w:val="375C3CD6"/>
    <w:rsid w:val="38735852"/>
    <w:rsid w:val="387391B1"/>
    <w:rsid w:val="38E81207"/>
    <w:rsid w:val="3A61C60E"/>
    <w:rsid w:val="3AF2732E"/>
    <w:rsid w:val="3B8136A2"/>
    <w:rsid w:val="3B8780CD"/>
    <w:rsid w:val="3BAB2E9E"/>
    <w:rsid w:val="3C834D2C"/>
    <w:rsid w:val="3C914569"/>
    <w:rsid w:val="3CD85DDA"/>
    <w:rsid w:val="3DF711DA"/>
    <w:rsid w:val="3E50DC22"/>
    <w:rsid w:val="3F074E5D"/>
    <w:rsid w:val="406E6458"/>
    <w:rsid w:val="41A61277"/>
    <w:rsid w:val="436EA302"/>
    <w:rsid w:val="43C39F3D"/>
    <w:rsid w:val="450797C5"/>
    <w:rsid w:val="45321CD0"/>
    <w:rsid w:val="46AA1BE8"/>
    <w:rsid w:val="46E7B632"/>
    <w:rsid w:val="473E114F"/>
    <w:rsid w:val="4799B8E5"/>
    <w:rsid w:val="47A63376"/>
    <w:rsid w:val="47D46D4E"/>
    <w:rsid w:val="48D891A3"/>
    <w:rsid w:val="4906141A"/>
    <w:rsid w:val="4A774E90"/>
    <w:rsid w:val="4B58CB9F"/>
    <w:rsid w:val="4C4D6F6C"/>
    <w:rsid w:val="4CA2A613"/>
    <w:rsid w:val="4D09427A"/>
    <w:rsid w:val="4D3E2DDE"/>
    <w:rsid w:val="4F6C2FEC"/>
    <w:rsid w:val="511FF130"/>
    <w:rsid w:val="51509B44"/>
    <w:rsid w:val="516B7DDF"/>
    <w:rsid w:val="51DEF886"/>
    <w:rsid w:val="524C9BE5"/>
    <w:rsid w:val="53479DD8"/>
    <w:rsid w:val="544BCD09"/>
    <w:rsid w:val="55B87ABD"/>
    <w:rsid w:val="55DF5DF6"/>
    <w:rsid w:val="56519A48"/>
    <w:rsid w:val="56FCF97F"/>
    <w:rsid w:val="571C18D9"/>
    <w:rsid w:val="5910AAD6"/>
    <w:rsid w:val="5928B94A"/>
    <w:rsid w:val="5A04F44F"/>
    <w:rsid w:val="5B9714D3"/>
    <w:rsid w:val="5BC33CD5"/>
    <w:rsid w:val="5C07EBBE"/>
    <w:rsid w:val="5D45E06C"/>
    <w:rsid w:val="5F4ED812"/>
    <w:rsid w:val="60BC44B6"/>
    <w:rsid w:val="61756B5F"/>
    <w:rsid w:val="623D61D4"/>
    <w:rsid w:val="633C7CED"/>
    <w:rsid w:val="63FBAC65"/>
    <w:rsid w:val="6439B23B"/>
    <w:rsid w:val="6442F6D2"/>
    <w:rsid w:val="6503876C"/>
    <w:rsid w:val="65AD06D6"/>
    <w:rsid w:val="67166864"/>
    <w:rsid w:val="680B942C"/>
    <w:rsid w:val="68420E08"/>
    <w:rsid w:val="685C8DCA"/>
    <w:rsid w:val="68DA81A6"/>
    <w:rsid w:val="693254D0"/>
    <w:rsid w:val="69DA1016"/>
    <w:rsid w:val="6A01452F"/>
    <w:rsid w:val="6A2FA636"/>
    <w:rsid w:val="6AD6B095"/>
    <w:rsid w:val="6C002E8C"/>
    <w:rsid w:val="6CE89768"/>
    <w:rsid w:val="6D336A71"/>
    <w:rsid w:val="6D82926B"/>
    <w:rsid w:val="6DABB345"/>
    <w:rsid w:val="6E4DDF82"/>
    <w:rsid w:val="6EF4947A"/>
    <w:rsid w:val="6F776120"/>
    <w:rsid w:val="70BA6DE2"/>
    <w:rsid w:val="7146886E"/>
    <w:rsid w:val="71C7BAF8"/>
    <w:rsid w:val="735634BE"/>
    <w:rsid w:val="7356822E"/>
    <w:rsid w:val="745AB3AC"/>
    <w:rsid w:val="74D4D000"/>
    <w:rsid w:val="74E6DD0E"/>
    <w:rsid w:val="75F6555D"/>
    <w:rsid w:val="76770106"/>
    <w:rsid w:val="7993DDDD"/>
    <w:rsid w:val="79D45ACE"/>
    <w:rsid w:val="7AF36FFF"/>
    <w:rsid w:val="7B25F837"/>
    <w:rsid w:val="7B4327E9"/>
    <w:rsid w:val="7C1768BF"/>
    <w:rsid w:val="7C657770"/>
    <w:rsid w:val="7DE8CA56"/>
    <w:rsid w:val="7FBBC0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AD557D"/>
  <w15:docId w15:val="{AC091323-DF9C-4546-884A-A365F260A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sz w:val="24"/>
        <w:szCs w:val="24"/>
        <w:lang w:val="en-AU" w:eastAsia="en-AU" w:bidi="ar-SA"/>
      </w:rPr>
    </w:rPrDefault>
    <w:pPrDefault>
      <w:pPr>
        <w:spacing w:line="320" w:lineRule="atLeast"/>
      </w:pPr>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EB7"/>
  </w:style>
  <w:style w:type="paragraph" w:styleId="Heading1">
    <w:name w:val="heading 1"/>
    <w:basedOn w:val="Normal"/>
    <w:next w:val="BodyText"/>
    <w:link w:val="Heading1Char"/>
    <w:uiPriority w:val="1"/>
    <w:qFormat/>
    <w:rsid w:val="00484B3A"/>
    <w:pPr>
      <w:keepNext/>
      <w:keepLines/>
      <w:spacing w:before="360" w:after="120" w:line="240" w:lineRule="auto"/>
      <w:outlineLvl w:val="0"/>
    </w:pPr>
    <w:rPr>
      <w:rFonts w:asciiTheme="majorHAnsi" w:eastAsiaTheme="minorEastAsia" w:hAnsiTheme="majorHAnsi" w:cstheme="majorBidi"/>
      <w:b/>
      <w:bCs/>
      <w:color w:val="00428B"/>
      <w:sz w:val="36"/>
      <w:szCs w:val="36"/>
    </w:rPr>
  </w:style>
  <w:style w:type="paragraph" w:styleId="Heading2">
    <w:name w:val="heading 2"/>
    <w:basedOn w:val="Normal"/>
    <w:next w:val="BodyText"/>
    <w:link w:val="Heading2Char"/>
    <w:uiPriority w:val="1"/>
    <w:qFormat/>
    <w:rsid w:val="00863840"/>
    <w:pPr>
      <w:keepNext/>
      <w:keepLines/>
      <w:spacing w:before="240" w:after="120" w:line="240" w:lineRule="auto"/>
      <w:outlineLvl w:val="1"/>
    </w:pPr>
    <w:rPr>
      <w:rFonts w:asciiTheme="majorHAnsi" w:eastAsiaTheme="majorEastAsia" w:hAnsiTheme="majorHAnsi" w:cstheme="majorBidi"/>
      <w:b/>
      <w:bCs/>
      <w:sz w:val="28"/>
      <w:szCs w:val="28"/>
    </w:rPr>
  </w:style>
  <w:style w:type="paragraph" w:styleId="Heading3">
    <w:name w:val="heading 3"/>
    <w:basedOn w:val="Normal"/>
    <w:next w:val="BodyText"/>
    <w:link w:val="Heading3Char"/>
    <w:uiPriority w:val="1"/>
    <w:qFormat/>
    <w:rsid w:val="00542CE9"/>
    <w:pPr>
      <w:keepNext/>
      <w:keepLines/>
      <w:spacing w:before="240" w:after="18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1"/>
    <w:qFormat/>
    <w:rsid w:val="00834012"/>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C66A45"/>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rsid w:val="00C66A45"/>
    <w:pPr>
      <w:keepNext/>
      <w:keepLines/>
      <w:pageBreakBefore/>
      <w:numPr>
        <w:numId w:val="6"/>
      </w:numPr>
      <w:tabs>
        <w:tab w:val="right" w:pos="9639"/>
      </w:tabs>
      <w:spacing w:after="360" w:line="360" w:lineRule="atLeast"/>
      <w:outlineLvl w:val="7"/>
    </w:pPr>
    <w:rPr>
      <w:rFonts w:asciiTheme="majorHAnsi" w:eastAsiaTheme="majorEastAsia" w:hAnsiTheme="majorHAnsi" w:cstheme="majorBidi"/>
      <w:b/>
      <w:color w:val="00428B" w:themeColor="text2"/>
      <w:sz w:val="36"/>
      <w:lang w:eastAsia="en-US"/>
    </w:rPr>
  </w:style>
  <w:style w:type="paragraph" w:styleId="Heading9">
    <w:name w:val="heading 9"/>
    <w:aliases w:val="Appendix Heading 1"/>
    <w:basedOn w:val="Normal"/>
    <w:next w:val="BodyText"/>
    <w:link w:val="Heading9Char"/>
    <w:semiHidden/>
    <w:qFormat/>
    <w:rsid w:val="001D6A54"/>
    <w:pPr>
      <w:keepNext/>
      <w:keepLines/>
      <w:numPr>
        <w:ilvl w:val="1"/>
        <w:numId w:val="6"/>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uiPriority w:val="1"/>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uiPriority w:val="1"/>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C66A45"/>
    <w:pPr>
      <w:keepNext/>
      <w:keepLines/>
      <w:tabs>
        <w:tab w:val="left" w:pos="1134"/>
      </w:tabs>
      <w:spacing w:before="60" w:after="120" w:line="240" w:lineRule="auto"/>
    </w:pPr>
    <w:rPr>
      <w:rFonts w:eastAsiaTheme="minorHAnsi" w:cstheme="minorBidi"/>
      <w:bCs/>
      <w:color w:val="00428B" w:themeColor="text2"/>
      <w:sz w:val="22"/>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9C034E"/>
    <w:pPr>
      <w:tabs>
        <w:tab w:val="center" w:pos="4320"/>
        <w:tab w:val="right" w:pos="8640"/>
      </w:tabs>
      <w:spacing w:before="120" w:line="240" w:lineRule="auto"/>
      <w:jc w:val="right"/>
    </w:pPr>
    <w:rPr>
      <w:rFonts w:eastAsia="Cambria" w:cstheme="minorBidi"/>
      <w:noProof/>
      <w:sz w:val="20"/>
      <w:lang w:eastAsia="en-US"/>
    </w:rPr>
  </w:style>
  <w:style w:type="character" w:customStyle="1" w:styleId="FooterChar">
    <w:name w:val="Footer Char"/>
    <w:basedOn w:val="DefaultParagraphFont"/>
    <w:link w:val="Footer"/>
    <w:uiPriority w:val="99"/>
    <w:rsid w:val="009C034E"/>
    <w:rPr>
      <w:rFonts w:eastAsia="Cambria" w:cstheme="minorBidi"/>
      <w:noProof/>
      <w:sz w:val="20"/>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484B3A"/>
    <w:rPr>
      <w:rFonts w:asciiTheme="majorHAnsi" w:eastAsiaTheme="minorEastAsia" w:hAnsiTheme="majorHAnsi" w:cstheme="majorBidi"/>
      <w:b/>
      <w:bCs/>
      <w:color w:val="00428B"/>
      <w:sz w:val="36"/>
      <w:szCs w:val="36"/>
    </w:rPr>
  </w:style>
  <w:style w:type="character" w:customStyle="1" w:styleId="Heading2Char">
    <w:name w:val="Heading 2 Char"/>
    <w:basedOn w:val="DefaultParagraphFont"/>
    <w:link w:val="Heading2"/>
    <w:rsid w:val="0086384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rsid w:val="00542CE9"/>
    <w:rPr>
      <w:rFonts w:asciiTheme="majorHAnsi" w:eastAsiaTheme="majorEastAsia" w:hAnsiTheme="majorHAnsi" w:cstheme="majorBidi"/>
      <w:b/>
      <w:bCs/>
    </w:rPr>
  </w:style>
  <w:style w:type="character" w:customStyle="1" w:styleId="Heading4Char">
    <w:name w:val="Heading 4 Char"/>
    <w:basedOn w:val="DefaultParagraphFont"/>
    <w:link w:val="Heading4"/>
    <w:rsid w:val="00834012"/>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rsid w:val="00C66A45"/>
    <w:rPr>
      <w:rFonts w:asciiTheme="majorHAnsi" w:eastAsiaTheme="majorEastAsia" w:hAnsiTheme="majorHAnsi" w:cstheme="majorBidi"/>
      <w:b/>
      <w:color w:val="00428B" w:themeColor="text2"/>
      <w:sz w:val="36"/>
      <w:lang w:eastAsia="en-US"/>
    </w:rPr>
  </w:style>
  <w:style w:type="character" w:customStyle="1" w:styleId="Heading9Char">
    <w:name w:val="Heading 9 Char"/>
    <w:aliases w:val="Appendix Heading 1 Char"/>
    <w:basedOn w:val="DefaultParagraphFont"/>
    <w:link w:val="Heading9"/>
    <w:semiHidden/>
    <w:rsid w:val="00BC75F7"/>
    <w:rPr>
      <w:rFonts w:cs="Arial"/>
      <w:b/>
      <w:szCs w:val="22"/>
      <w:lang w:eastAsia="en-US"/>
    </w:rPr>
  </w:style>
  <w:style w:type="paragraph" w:styleId="Header">
    <w:name w:val="header"/>
    <w:basedOn w:val="Normal"/>
    <w:link w:val="HeaderChar"/>
    <w:uiPriority w:val="99"/>
    <w:rsid w:val="009C034E"/>
    <w:pPr>
      <w:pBdr>
        <w:bottom w:val="single" w:sz="8" w:space="5" w:color="00428B" w:themeColor="text2"/>
      </w:pBdr>
      <w:tabs>
        <w:tab w:val="right" w:pos="9639"/>
      </w:tabs>
      <w:spacing w:after="480"/>
    </w:pPr>
    <w:rPr>
      <w:rFonts w:eastAsiaTheme="minorHAnsi" w:cstheme="minorBidi"/>
      <w:color w:val="4D4F53"/>
      <w:sz w:val="20"/>
      <w:lang w:eastAsia="fr-CA"/>
    </w:rPr>
  </w:style>
  <w:style w:type="character" w:customStyle="1" w:styleId="HeaderChar">
    <w:name w:val="Header Char"/>
    <w:basedOn w:val="DefaultParagraphFont"/>
    <w:link w:val="Header"/>
    <w:uiPriority w:val="99"/>
    <w:rsid w:val="009C034E"/>
    <w:rPr>
      <w:rFonts w:eastAsiaTheme="minorHAnsi" w:cstheme="minorBidi"/>
      <w:color w:val="4D4F53"/>
      <w:sz w:val="20"/>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uiPriority w:val="99"/>
    <w:qFormat/>
    <w:rsid w:val="00451D47"/>
    <w:pPr>
      <w:numPr>
        <w:numId w:val="8"/>
      </w:numPr>
      <w:tabs>
        <w:tab w:val="clear" w:pos="2268"/>
        <w:tab w:val="clear" w:pos="4536"/>
        <w:tab w:val="clear" w:pos="6804"/>
        <w:tab w:val="clear" w:pos="9638"/>
      </w:tabs>
      <w:spacing w:after="100" w:afterAutospacing="1"/>
      <w:contextualSpacing/>
    </w:pPr>
  </w:style>
  <w:style w:type="paragraph" w:styleId="ListBullet2">
    <w:name w:val="List Bullet 2"/>
    <w:basedOn w:val="ListBullet"/>
    <w:qFormat/>
    <w:rsid w:val="00451D47"/>
    <w:pPr>
      <w:numPr>
        <w:ilvl w:val="1"/>
      </w:numPr>
      <w:spacing w:before="100" w:beforeAutospacing="1"/>
    </w:pPr>
  </w:style>
  <w:style w:type="paragraph" w:styleId="ListBullet3">
    <w:name w:val="List Bullet 3"/>
    <w:basedOn w:val="ListBullet2"/>
    <w:qFormat/>
    <w:rsid w:val="000F1D52"/>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F73FC9"/>
    <w:pPr>
      <w:spacing w:before="120" w:after="120"/>
      <w:ind w:left="567"/>
    </w:pPr>
  </w:style>
  <w:style w:type="paragraph" w:styleId="ListContinue2">
    <w:name w:val="List Continue 2"/>
    <w:basedOn w:val="Normal"/>
    <w:rsid w:val="00F73FC9"/>
    <w:pPr>
      <w:spacing w:before="120" w:after="120"/>
      <w:ind w:left="1134"/>
    </w:pPr>
  </w:style>
  <w:style w:type="paragraph" w:styleId="ListContinue3">
    <w:name w:val="List Continue 3"/>
    <w:basedOn w:val="Normal"/>
    <w:rsid w:val="00F73FC9"/>
    <w:pPr>
      <w:spacing w:before="120" w:after="120"/>
      <w:ind w:left="170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4A43DD"/>
    <w:pPr>
      <w:numPr>
        <w:numId w:val="9"/>
      </w:numPr>
      <w:tabs>
        <w:tab w:val="clear" w:pos="2268"/>
        <w:tab w:val="clear" w:pos="4536"/>
        <w:tab w:val="clear" w:pos="6804"/>
        <w:tab w:val="clear" w:pos="9638"/>
      </w:tabs>
    </w:pPr>
  </w:style>
  <w:style w:type="paragraph" w:styleId="ListNumber2">
    <w:name w:val="List Number 2"/>
    <w:basedOn w:val="ListNumber"/>
    <w:unhideWhenUsed/>
    <w:qFormat/>
    <w:rsid w:val="00742FAD"/>
    <w:pPr>
      <w:numPr>
        <w:ilvl w:val="1"/>
      </w:numPr>
    </w:pPr>
  </w:style>
  <w:style w:type="paragraph" w:styleId="ListNumber3">
    <w:name w:val="List Number 3"/>
    <w:basedOn w:val="ListNumber2"/>
    <w:unhideWhenUsed/>
    <w:qFormat/>
    <w:rsid w:val="00742FAD"/>
    <w:pPr>
      <w:numPr>
        <w:ilvl w:val="2"/>
      </w:numPr>
    </w:pPr>
  </w:style>
  <w:style w:type="paragraph" w:styleId="ListNumber4">
    <w:name w:val="List Number 4"/>
    <w:basedOn w:val="ListNumber3"/>
    <w:unhideWhenUsed/>
    <w:rsid w:val="00742FAD"/>
    <w:pPr>
      <w:numPr>
        <w:ilvl w:val="3"/>
      </w:numPr>
    </w:pPr>
  </w:style>
  <w:style w:type="paragraph" w:styleId="ListNumber5">
    <w:name w:val="List Number 5"/>
    <w:basedOn w:val="ListNumber4"/>
    <w:unhideWhenUsed/>
    <w:rsid w:val="00742FAD"/>
    <w:pPr>
      <w:numPr>
        <w:ilvl w:val="4"/>
      </w:numPr>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2"/>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C66A45"/>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style>
  <w:style w:type="paragraph" w:customStyle="1" w:styleId="Notes">
    <w:name w:val="Notes"/>
    <w:basedOn w:val="Normal"/>
    <w:next w:val="BodyText12ptAbove"/>
    <w:qFormat/>
    <w:rsid w:val="00C66A45"/>
    <w:pPr>
      <w:spacing w:before="60" w:after="120" w:line="240" w:lineRule="atLeast"/>
      <w:contextualSpacing/>
    </w:pPr>
    <w:rPr>
      <w:rFonts w:cs="Arial"/>
      <w:sz w:val="20"/>
    </w:rPr>
  </w:style>
  <w:style w:type="paragraph" w:customStyle="1" w:styleId="NotesNumbered">
    <w:name w:val="Notes Numbered"/>
    <w:basedOn w:val="Normal"/>
    <w:qFormat/>
    <w:rsid w:val="006A6789"/>
    <w:pPr>
      <w:numPr>
        <w:numId w:val="12"/>
      </w:numPr>
      <w:spacing w:before="60" w:after="240" w:line="240" w:lineRule="atLeast"/>
      <w:contextualSpacing/>
    </w:pPr>
    <w:rPr>
      <w:sz w:val="20"/>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qFormat/>
    <w:rsid w:val="00E13F15"/>
    <w:pPr>
      <w:tabs>
        <w:tab w:val="left" w:pos="964"/>
      </w:tabs>
      <w:spacing w:before="60" w:after="120" w:line="240" w:lineRule="atLeast"/>
      <w:ind w:left="964" w:hanging="964"/>
      <w:contextualSpacing/>
    </w:pPr>
    <w:rPr>
      <w:rFonts w:cs="Arial"/>
      <w:sz w:val="20"/>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qFormat/>
    <w:rsid w:val="006544FC"/>
    <w:pPr>
      <w:spacing w:before="480" w:after="360"/>
      <w:contextualSpacing/>
    </w:pPr>
    <w:rPr>
      <w:rFonts w:asciiTheme="majorHAnsi" w:eastAsiaTheme="minorEastAsia" w:hAnsiTheme="majorHAnsi"/>
      <w:b/>
      <w:color w:val="FFFFFF"/>
      <w:sz w:val="64"/>
      <w:szCs w:val="48"/>
    </w:rPr>
  </w:style>
  <w:style w:type="character" w:customStyle="1" w:styleId="TitleChar">
    <w:name w:val="Title Char"/>
    <w:basedOn w:val="DefaultParagraphFont"/>
    <w:link w:val="Title"/>
    <w:uiPriority w:val="1"/>
    <w:rsid w:val="006544FC"/>
    <w:rPr>
      <w:rFonts w:asciiTheme="majorHAnsi" w:eastAsiaTheme="minorEastAsia" w:hAnsiTheme="majorHAnsi"/>
      <w:b/>
      <w:color w:val="FFFFFF"/>
      <w:sz w:val="64"/>
      <w:szCs w:val="48"/>
    </w:rPr>
  </w:style>
  <w:style w:type="paragraph" w:styleId="Subtitle">
    <w:name w:val="Subtitle"/>
    <w:basedOn w:val="Normal"/>
    <w:next w:val="BodyText"/>
    <w:link w:val="SubtitleChar"/>
    <w:uiPriority w:val="1"/>
    <w:rsid w:val="006544FC"/>
    <w:rPr>
      <w:b/>
      <w:color w:val="FFFFFF"/>
    </w:rPr>
  </w:style>
  <w:style w:type="character" w:customStyle="1" w:styleId="SubtitleChar">
    <w:name w:val="Subtitle Char"/>
    <w:basedOn w:val="DefaultParagraphFont"/>
    <w:link w:val="Subtitle"/>
    <w:uiPriority w:val="1"/>
    <w:rsid w:val="006544FC"/>
    <w:rPr>
      <w:b/>
      <w:color w:val="FFFFFF"/>
    </w:rPr>
  </w:style>
  <w:style w:type="table" w:styleId="TableGrid">
    <w:name w:val="Table Grid"/>
    <w:basedOn w:val="TableNormal"/>
    <w:uiPriority w:val="3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3"/>
      </w:numPr>
    </w:pPr>
  </w:style>
  <w:style w:type="numbering" w:customStyle="1" w:styleId="TableFootnotes">
    <w:name w:val="TableFootnotes"/>
    <w:uiPriority w:val="99"/>
    <w:rsid w:val="00F256B8"/>
    <w:pPr>
      <w:numPr>
        <w:numId w:val="4"/>
      </w:numPr>
    </w:pPr>
  </w:style>
  <w:style w:type="numbering" w:customStyle="1" w:styleId="TableNumbering">
    <w:name w:val="TableNumbering"/>
    <w:uiPriority w:val="99"/>
    <w:rsid w:val="00F256B8"/>
    <w:pPr>
      <w:numPr>
        <w:numId w:val="5"/>
      </w:numPr>
    </w:pPr>
  </w:style>
  <w:style w:type="paragraph" w:styleId="TOC1">
    <w:name w:val="toc 1"/>
    <w:basedOn w:val="Normal"/>
    <w:next w:val="Normal"/>
    <w:autoRedefine/>
    <w:uiPriority w:val="39"/>
    <w:qFormat/>
    <w:rsid w:val="00834012"/>
    <w:pPr>
      <w:tabs>
        <w:tab w:val="left" w:pos="851"/>
        <w:tab w:val="right" w:leader="dot" w:pos="9639"/>
      </w:tabs>
      <w:spacing w:before="240" w:after="120"/>
    </w:pPr>
    <w:rPr>
      <w:rFonts w:asciiTheme="majorHAnsi" w:eastAsiaTheme="minorHAnsi" w:hAnsiTheme="majorHAnsi" w:cstheme="minorBidi"/>
      <w:b/>
      <w:noProof/>
      <w:color w:val="00428B" w:themeColor="text2"/>
      <w:lang w:eastAsia="en-US"/>
    </w:rPr>
  </w:style>
  <w:style w:type="paragraph" w:styleId="TOC2">
    <w:name w:val="toc 2"/>
    <w:basedOn w:val="Normal"/>
    <w:next w:val="Normal"/>
    <w:autoRedefine/>
    <w:uiPriority w:val="39"/>
    <w:qFormat/>
    <w:rsid w:val="00392680"/>
    <w:pPr>
      <w:tabs>
        <w:tab w:val="right" w:leader="dot" w:pos="9639"/>
      </w:tabs>
      <w:spacing w:before="120" w:after="120"/>
    </w:pPr>
    <w:rPr>
      <w:rFonts w:eastAsiaTheme="minorHAnsi" w:cstheme="minorBidi"/>
      <w:noProof/>
      <w:lang w:eastAsia="fr-CA"/>
    </w:rPr>
  </w:style>
  <w:style w:type="paragraph" w:styleId="TOC3">
    <w:name w:val="toc 3"/>
    <w:basedOn w:val="Normal"/>
    <w:next w:val="Normal"/>
    <w:autoRedefine/>
    <w:uiPriority w:val="39"/>
    <w:qFormat/>
    <w:rsid w:val="00863840"/>
    <w:pPr>
      <w:tabs>
        <w:tab w:val="right" w:leader="dot" w:pos="9639"/>
      </w:tabs>
      <w:spacing w:before="120" w:after="120" w:line="300" w:lineRule="atLeast"/>
      <w:ind w:left="425"/>
    </w:pPr>
    <w:rPr>
      <w:rFonts w:eastAsiaTheme="minorHAnsi" w:cstheme="minorBidi"/>
      <w:noProof/>
      <w:sz w:val="22"/>
      <w:szCs w:val="18"/>
      <w:lang w:eastAsia="fr-CA"/>
    </w:rPr>
  </w:style>
  <w:style w:type="paragraph" w:styleId="TOC5">
    <w:name w:val="toc 5"/>
    <w:basedOn w:val="Normal"/>
    <w:next w:val="Normal"/>
    <w:autoRedefine/>
    <w:uiPriority w:val="39"/>
    <w:rsid w:val="009C034E"/>
    <w:pPr>
      <w:numPr>
        <w:ilvl w:val="4"/>
      </w:numPr>
      <w:tabs>
        <w:tab w:val="right" w:leader="dot" w:pos="9628"/>
      </w:tabs>
    </w:pPr>
    <w:rPr>
      <w:b/>
      <w:noProof/>
      <w:color w:val="00428B" w:themeColor="text2"/>
      <w:sz w:val="28"/>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C034E"/>
    <w:pPr>
      <w:pageBreakBefore/>
      <w:spacing w:before="1560" w:after="840"/>
    </w:pPr>
    <w:rPr>
      <w:rFonts w:asciiTheme="majorHAnsi" w:eastAsiaTheme="majorEastAsia" w:hAnsiTheme="majorHAnsi" w:cstheme="majorBidi"/>
      <w:b/>
      <w:bCs/>
      <w:color w:val="00428B" w:themeColor="text2"/>
      <w:sz w:val="36"/>
      <w:szCs w:val="28"/>
    </w:rPr>
  </w:style>
  <w:style w:type="paragraph" w:styleId="Date">
    <w:name w:val="Date"/>
    <w:basedOn w:val="Normal"/>
    <w:next w:val="Normal"/>
    <w:link w:val="DateChar"/>
    <w:rsid w:val="0077459F"/>
    <w:pPr>
      <w:spacing w:before="480" w:after="480"/>
    </w:pPr>
    <w:rPr>
      <w:noProof/>
      <w:color w:val="FFFFFF"/>
    </w:rPr>
  </w:style>
  <w:style w:type="character" w:customStyle="1" w:styleId="DateChar">
    <w:name w:val="Date Char"/>
    <w:basedOn w:val="DefaultParagraphFont"/>
    <w:link w:val="Date"/>
    <w:rsid w:val="0077459F"/>
    <w:rPr>
      <w:noProof/>
      <w:color w:val="FFFFF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qFormat/>
    <w:rsid w:val="0013555F"/>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C66A45"/>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0F1D52"/>
    <w:pPr>
      <w:numPr>
        <w:numId w:val="11"/>
      </w:numPr>
    </w:pPr>
  </w:style>
  <w:style w:type="paragraph" w:customStyle="1" w:styleId="HighlightBoxNumbering">
    <w:name w:val="Highlight Box Numbering"/>
    <w:basedOn w:val="HighlightBoxText"/>
    <w:qFormat/>
    <w:rsid w:val="000F1D52"/>
    <w:pPr>
      <w:numPr>
        <w:numId w:val="10"/>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EB71A3"/>
    <w:pPr>
      <w:pBdr>
        <w:bottom w:val="single" w:sz="8" w:space="2" w:color="00428B" w:themeColor="text2"/>
      </w:pBdr>
      <w:spacing w:line="320" w:lineRule="exact"/>
      <w:jc w:val="left"/>
    </w:pPr>
    <w:rPr>
      <w:color w:val="00428B" w:themeColor="text2"/>
    </w:rPr>
  </w:style>
  <w:style w:type="table" w:customStyle="1" w:styleId="MWTableGrid">
    <w:name w:val="MW Table Grid"/>
    <w:basedOn w:val="TableNormal"/>
    <w:uiPriority w:val="99"/>
    <w:rsid w:val="003F22B5"/>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semiHidden/>
    <w:qFormat/>
    <w:rsid w:val="00A17F9F"/>
    <w:pPr>
      <w:spacing w:before="300" w:after="180"/>
      <w:ind w:left="1701" w:right="2268"/>
      <w:jc w:val="left"/>
    </w:pPr>
    <w:rPr>
      <w:color w:val="00428B" w:themeColor="text2"/>
      <w:sz w:val="12"/>
    </w:rPr>
  </w:style>
  <w:style w:type="paragraph" w:customStyle="1" w:styleId="IntroParagraph">
    <w:name w:val="Intro Paragraph"/>
    <w:basedOn w:val="Normal"/>
    <w:qFormat/>
    <w:rsid w:val="00484B3A"/>
    <w:pPr>
      <w:spacing w:before="240" w:after="240" w:line="360" w:lineRule="atLeast"/>
    </w:pPr>
    <w:rPr>
      <w:color w:val="00428B" w:themeColor="text2"/>
      <w:spacing w:val="1"/>
      <w:sz w:val="26"/>
      <w:szCs w:val="26"/>
      <w:lang w:eastAsia="en-US"/>
    </w:rPr>
  </w:style>
  <w:style w:type="paragraph" w:customStyle="1" w:styleId="SectionHeading">
    <w:name w:val="Section Heading"/>
    <w:basedOn w:val="Normal"/>
    <w:next w:val="Heading1"/>
    <w:qFormat/>
    <w:rsid w:val="00484B3A"/>
    <w:pPr>
      <w:pageBreakBefore/>
      <w:spacing w:after="360" w:line="240" w:lineRule="auto"/>
      <w:outlineLvl w:val="0"/>
    </w:pPr>
    <w:rPr>
      <w:b/>
      <w:color w:val="00428B" w:themeColor="text2"/>
      <w:sz w:val="48"/>
      <w:szCs w:val="48"/>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1"/>
    <w:qFormat/>
    <w:rsid w:val="004306AF"/>
    <w:pPr>
      <w:ind w:left="720"/>
      <w:contextualSpacing/>
    </w:pPr>
  </w:style>
  <w:style w:type="paragraph" w:customStyle="1" w:styleId="Default">
    <w:name w:val="Default"/>
    <w:rsid w:val="003A1E81"/>
    <w:pPr>
      <w:autoSpaceDE w:val="0"/>
      <w:autoSpaceDN w:val="0"/>
      <w:adjustRightInd w:val="0"/>
      <w:spacing w:line="240" w:lineRule="auto"/>
    </w:pPr>
    <w:rPr>
      <w:rFonts w:ascii="Bliss" w:hAnsi="Bliss" w:cs="Bliss"/>
      <w:color w:val="000000"/>
    </w:rPr>
  </w:style>
  <w:style w:type="paragraph" w:customStyle="1" w:styleId="Pa1">
    <w:name w:val="Pa1"/>
    <w:basedOn w:val="Default"/>
    <w:next w:val="Default"/>
    <w:uiPriority w:val="99"/>
    <w:rsid w:val="003A1E81"/>
    <w:pPr>
      <w:spacing w:line="241" w:lineRule="atLeast"/>
    </w:pPr>
    <w:rPr>
      <w:rFonts w:cs="Times New Roman"/>
      <w:color w:val="231F20" w:themeColor="text1"/>
    </w:rPr>
  </w:style>
  <w:style w:type="character" w:customStyle="1" w:styleId="A2">
    <w:name w:val="A2"/>
    <w:uiPriority w:val="99"/>
    <w:rsid w:val="003A1E81"/>
    <w:rPr>
      <w:rFonts w:cs="Bliss"/>
      <w:color w:val="000000"/>
      <w:sz w:val="33"/>
      <w:szCs w:val="33"/>
    </w:rPr>
  </w:style>
  <w:style w:type="character" w:customStyle="1" w:styleId="A3">
    <w:name w:val="A3"/>
    <w:uiPriority w:val="99"/>
    <w:rsid w:val="003A1E81"/>
    <w:rPr>
      <w:rFonts w:cs="Bliss"/>
      <w:color w:val="000000"/>
      <w:sz w:val="20"/>
      <w:szCs w:val="20"/>
    </w:rPr>
  </w:style>
  <w:style w:type="character" w:customStyle="1" w:styleId="normaltextrun">
    <w:name w:val="normaltextrun"/>
    <w:basedOn w:val="DefaultParagraphFont"/>
    <w:rsid w:val="003A1E81"/>
  </w:style>
  <w:style w:type="character" w:customStyle="1" w:styleId="eop">
    <w:name w:val="eop"/>
    <w:basedOn w:val="DefaultParagraphFont"/>
    <w:rsid w:val="003A1E81"/>
  </w:style>
  <w:style w:type="paragraph" w:customStyle="1" w:styleId="paragraph">
    <w:name w:val="paragraph"/>
    <w:basedOn w:val="Normal"/>
    <w:rsid w:val="00EE48F6"/>
    <w:pPr>
      <w:spacing w:before="100" w:beforeAutospacing="1" w:after="100" w:afterAutospacing="1" w:line="240" w:lineRule="auto"/>
    </w:pPr>
    <w:rPr>
      <w:rFonts w:ascii="Times New Roman" w:hAnsi="Times New Roman"/>
      <w:color w:val="auto"/>
    </w:rPr>
  </w:style>
  <w:style w:type="character" w:styleId="CommentReference">
    <w:name w:val="annotation reference"/>
    <w:basedOn w:val="DefaultParagraphFont"/>
    <w:uiPriority w:val="99"/>
    <w:semiHidden/>
    <w:unhideWhenUsed/>
    <w:rsid w:val="00746A98"/>
    <w:rPr>
      <w:sz w:val="16"/>
      <w:szCs w:val="16"/>
    </w:rPr>
  </w:style>
  <w:style w:type="paragraph" w:styleId="CommentText">
    <w:name w:val="annotation text"/>
    <w:basedOn w:val="Normal"/>
    <w:link w:val="CommentTextChar"/>
    <w:uiPriority w:val="99"/>
    <w:unhideWhenUsed/>
    <w:rsid w:val="00746A98"/>
    <w:pPr>
      <w:widowControl w:val="0"/>
      <w:autoSpaceDE w:val="0"/>
      <w:autoSpaceDN w:val="0"/>
      <w:spacing w:line="240" w:lineRule="auto"/>
    </w:pPr>
    <w:rPr>
      <w:rFonts w:ascii="Verdana" w:eastAsia="Verdana" w:hAnsi="Verdana" w:cs="Verdana"/>
      <w:color w:val="auto"/>
      <w:sz w:val="20"/>
      <w:szCs w:val="20"/>
      <w:lang w:val="en-US" w:eastAsia="en-US"/>
    </w:rPr>
  </w:style>
  <w:style w:type="character" w:customStyle="1" w:styleId="CommentTextChar">
    <w:name w:val="Comment Text Char"/>
    <w:basedOn w:val="DefaultParagraphFont"/>
    <w:link w:val="CommentText"/>
    <w:uiPriority w:val="99"/>
    <w:rsid w:val="00746A98"/>
    <w:rPr>
      <w:rFonts w:ascii="Verdana" w:eastAsia="Verdana" w:hAnsi="Verdana" w:cs="Verdana"/>
      <w:color w:val="auto"/>
      <w:sz w:val="20"/>
      <w:szCs w:val="20"/>
      <w:lang w:val="en-US" w:eastAsia="en-US"/>
    </w:rPr>
  </w:style>
  <w:style w:type="paragraph" w:styleId="CommentSubject">
    <w:name w:val="annotation subject"/>
    <w:basedOn w:val="CommentText"/>
    <w:next w:val="CommentText"/>
    <w:link w:val="CommentSubjectChar"/>
    <w:uiPriority w:val="99"/>
    <w:semiHidden/>
    <w:unhideWhenUsed/>
    <w:rsid w:val="006B39B1"/>
    <w:pPr>
      <w:widowControl/>
      <w:autoSpaceDE/>
      <w:autoSpaceDN/>
    </w:pPr>
    <w:rPr>
      <w:rFonts w:asciiTheme="minorHAnsi" w:eastAsia="Times New Roman" w:hAnsiTheme="minorHAnsi" w:cs="Times New Roman"/>
      <w:b/>
      <w:bCs/>
      <w:color w:val="231F20" w:themeColor="text1"/>
      <w:lang w:val="en-AU" w:eastAsia="en-AU"/>
    </w:rPr>
  </w:style>
  <w:style w:type="character" w:customStyle="1" w:styleId="CommentSubjectChar">
    <w:name w:val="Comment Subject Char"/>
    <w:basedOn w:val="CommentTextChar"/>
    <w:link w:val="CommentSubject"/>
    <w:uiPriority w:val="99"/>
    <w:semiHidden/>
    <w:rsid w:val="006B39B1"/>
    <w:rPr>
      <w:rFonts w:ascii="Verdana" w:eastAsia="Verdana" w:hAnsi="Verdana" w:cs="Verdana"/>
      <w:b/>
      <w:bCs/>
      <w:color w:val="auto"/>
      <w:sz w:val="20"/>
      <w:szCs w:val="20"/>
      <w:lang w:val="en-US" w:eastAsia="en-US"/>
    </w:rPr>
  </w:style>
  <w:style w:type="paragraph" w:customStyle="1" w:styleId="TableParagraph">
    <w:name w:val="Table Paragraph"/>
    <w:basedOn w:val="Normal"/>
    <w:uiPriority w:val="1"/>
    <w:qFormat/>
    <w:rsid w:val="003D2568"/>
    <w:pPr>
      <w:widowControl w:val="0"/>
      <w:autoSpaceDE w:val="0"/>
      <w:autoSpaceDN w:val="0"/>
      <w:spacing w:line="240" w:lineRule="auto"/>
    </w:pPr>
    <w:rPr>
      <w:rFonts w:ascii="Verdana" w:eastAsia="Verdana" w:hAnsi="Verdana" w:cs="Verdana"/>
      <w:color w:val="auto"/>
      <w:sz w:val="22"/>
      <w:szCs w:val="22"/>
      <w:lang w:val="en-US" w:eastAsia="en-US"/>
    </w:rPr>
  </w:style>
  <w:style w:type="character" w:styleId="Emphasis">
    <w:name w:val="Emphasis"/>
    <w:basedOn w:val="DefaultParagraphFont"/>
    <w:uiPriority w:val="20"/>
    <w:qFormat/>
    <w:rsid w:val="003D2568"/>
    <w:rPr>
      <w:i/>
      <w:iCs/>
    </w:rPr>
  </w:style>
  <w:style w:type="character" w:customStyle="1" w:styleId="UnresolvedMention1">
    <w:name w:val="Unresolved Mention1"/>
    <w:basedOn w:val="DefaultParagraphFont"/>
    <w:uiPriority w:val="99"/>
    <w:semiHidden/>
    <w:unhideWhenUsed/>
    <w:rsid w:val="003D2568"/>
    <w:rPr>
      <w:color w:val="605E5C"/>
      <w:shd w:val="clear" w:color="auto" w:fill="E1DFDD"/>
    </w:rPr>
  </w:style>
  <w:style w:type="character" w:customStyle="1" w:styleId="trackchangetextinsertion">
    <w:name w:val="trackchangetextinsertion"/>
    <w:basedOn w:val="DefaultParagraphFont"/>
    <w:rsid w:val="00303356"/>
  </w:style>
  <w:style w:type="character" w:customStyle="1" w:styleId="textrun">
    <w:name w:val="textrun"/>
    <w:basedOn w:val="DefaultParagraphFont"/>
    <w:rsid w:val="003033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739210466">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1988515216">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hyperlink" Target="mailto:privacy@melbournewater.com.au"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letstalk.melbournewater.com.au/kwr" TargetMode="External"/><Relationship Id="rId42" Type="http://schemas.openxmlformats.org/officeDocument/2006/relationships/hyperlink" Target="http://www.reachingagreement.disputes.vic.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0.jpeg"/><Relationship Id="rId38" Type="http://schemas.openxmlformats.org/officeDocument/2006/relationships/hyperlink" Target="http://www.melbournewater.com.au/kooweerup" TargetMode="External"/><Relationship Id="rId46" Type="http://schemas.openxmlformats.org/officeDocument/2006/relationships/hyperlink" Target="https://www.melbournewater.com.au/building-and-works/whats-happening-near-me"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https://www.melbournewater.com.au/media/586/download"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footer" Target="footer5.xml"/><Relationship Id="rId37" Type="http://schemas.openxmlformats.org/officeDocument/2006/relationships/hyperlink" Target="https://twitter.com/MelbourneWater" TargetMode="External"/><Relationship Id="rId40" Type="http://schemas.openxmlformats.org/officeDocument/2006/relationships/header" Target="header7.xml"/><Relationship Id="rId45" Type="http://schemas.openxmlformats.org/officeDocument/2006/relationships/hyperlink" Target="https://www.melbournewater.com.au/about/what-we-do/annual-report" TargetMode="External"/><Relationship Id="R5298e723c07c455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s://www.nationalgeographic.com/environment/article/flood-safety-tips" TargetMode="External"/><Relationship Id="rId36" Type="http://schemas.openxmlformats.org/officeDocument/2006/relationships/hyperlink" Target="http://www.facebook.com/melbournewater"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hyperlink" Target="file:///C:/Users/tattao/AppData/Local/Temp/MicrosoftEdgeDownloads/7ea03730-d381-4e6c-840d-0d6b35d510a2/Our-Customer-Committment%20(1).pdf" TargetMode="External"/><Relationship Id="Rba533506bfb34360"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9.jpg"/><Relationship Id="rId30" Type="http://schemas.openxmlformats.org/officeDocument/2006/relationships/chart" Target="charts/chart1.xml"/><Relationship Id="rId35" Type="http://schemas.openxmlformats.org/officeDocument/2006/relationships/hyperlink" Target="http://www.melbournewater.com.au/kooweerup" TargetMode="External"/><Relationship Id="rId43" Type="http://schemas.openxmlformats.org/officeDocument/2006/relationships/hyperlink" Target="mailto:ewovinfo@ewov.com.au" TargetMode="External"/><Relationship Id="rId48" Type="http://schemas.openxmlformats.org/officeDocument/2006/relationships/fontTable" Target="fontTable.xml"/><Relationship Id="rId8" Type="http://schemas.openxmlformats.org/officeDocument/2006/relationships/webSettings" Target="webSettings.xml"/><Relationship Id="R583b651ec9434d8c" Type="http://schemas.microsoft.com/office/2016/09/relationships/commentsIds" Target="commentsIds.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wc.melbournewater.com.au\DFS\Users\MEL\lecerft\PL\KWR%20Investment%20Plan\KWR_WO_Revi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39276999320772"/>
          <c:y val="0.16881489854682716"/>
          <c:w val="0.51409641686163032"/>
          <c:h val="0.80190870038489503"/>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E49-4BA7-933D-1FCDB9917FB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E49-4BA7-933D-1FCDB9917FB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E49-4BA7-933D-1FCDB9917FB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E49-4BA7-933D-1FCDB9917FB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E49-4BA7-933D-1FCDB9917FB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E49-4BA7-933D-1FCDB9917FB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E49-4BA7-933D-1FCDB9917FB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E49-4BA7-933D-1FCDB9917FB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E49-4BA7-933D-1FCDB9917FB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E49-4BA7-933D-1FCDB9917FBC}"/>
              </c:ext>
            </c:extLst>
          </c:dPt>
          <c:dLbls>
            <c:dLbl>
              <c:idx val="0"/>
              <c:delete val="1"/>
              <c:extLst>
                <c:ext xmlns:c15="http://schemas.microsoft.com/office/drawing/2012/chart" uri="{CE6537A1-D6FC-4f65-9D91-7224C49458BB}"/>
                <c:ext xmlns:c16="http://schemas.microsoft.com/office/drawing/2014/chart" uri="{C3380CC4-5D6E-409C-BE32-E72D297353CC}">
                  <c16:uniqueId val="{00000001-1E49-4BA7-933D-1FCDB9917FBC}"/>
                </c:ext>
              </c:extLst>
            </c:dLbl>
            <c:dLbl>
              <c:idx val="1"/>
              <c:layout>
                <c:manualLayout>
                  <c:x val="4.2347325595498843E-2"/>
                  <c:y val="0.1501557933348425"/>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251730259206483"/>
                      <c:h val="0.14453411232403857"/>
                    </c:manualLayout>
                  </c15:layout>
                </c:ext>
                <c:ext xmlns:c16="http://schemas.microsoft.com/office/drawing/2014/chart" uri="{C3380CC4-5D6E-409C-BE32-E72D297353CC}">
                  <c16:uniqueId val="{00000003-1E49-4BA7-933D-1FCDB9917F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E49-4BA7-933D-1FCDB9917F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E49-4BA7-933D-1FCDB9917F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E49-4BA7-933D-1FCDB9917F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1E49-4BA7-933D-1FCDB9917FBC}"/>
                </c:ext>
              </c:extLst>
            </c:dLbl>
            <c:dLbl>
              <c:idx val="6"/>
              <c:layout>
                <c:manualLayout>
                  <c:x val="-5.7611345003323731E-2"/>
                  <c:y val="5.859732649697856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1E49-4BA7-933D-1FCDB9917FBC}"/>
                </c:ext>
              </c:extLst>
            </c:dLbl>
            <c:dLbl>
              <c:idx val="7"/>
              <c:layout>
                <c:manualLayout>
                  <c:x val="-3.8043726696804156E-2"/>
                  <c:y val="-1.062249566359598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1E49-4BA7-933D-1FCDB9917FBC}"/>
                </c:ext>
              </c:extLst>
            </c:dLbl>
            <c:dLbl>
              <c:idx val="8"/>
              <c:layout>
                <c:manualLayout>
                  <c:x val="1.9544497832339646E-2"/>
                  <c:y val="-4.948279980045000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1E49-4BA7-933D-1FCDB9917FBC}"/>
                </c:ext>
              </c:extLst>
            </c:dLbl>
            <c:dLbl>
              <c:idx val="9"/>
              <c:layout>
                <c:manualLayout>
                  <c:x val="0.19886501807082421"/>
                  <c:y val="-8.3059937461430061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122126906660625"/>
                      <c:h val="0.11425806669333262"/>
                    </c:manualLayout>
                  </c15:layout>
                </c:ext>
                <c:ext xmlns:c16="http://schemas.microsoft.com/office/drawing/2014/chart" uri="{C3380CC4-5D6E-409C-BE32-E72D297353CC}">
                  <c16:uniqueId val="{00000013-1E49-4BA7-933D-1FCDB9917FB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Summary!$H$88:$H$97</c:f>
              <c:strCache>
                <c:ptCount val="10"/>
                <c:pt idx="0">
                  <c:v>Row Labels</c:v>
                </c:pt>
                <c:pt idx="1">
                  <c:v>Grasscutting</c:v>
                </c:pt>
                <c:pt idx="2">
                  <c:v>Tree Work</c:v>
                </c:pt>
                <c:pt idx="3">
                  <c:v>Desilting</c:v>
                </c:pt>
                <c:pt idx="4">
                  <c:v>Repair works</c:v>
                </c:pt>
                <c:pt idx="5">
                  <c:v>Stablisation</c:v>
                </c:pt>
                <c:pt idx="6">
                  <c:v>Debris Removal</c:v>
                </c:pt>
                <c:pt idx="7">
                  <c:v>Weed Control</c:v>
                </c:pt>
                <c:pt idx="8">
                  <c:v>Inspections</c:v>
                </c:pt>
                <c:pt idx="9">
                  <c:v>Office Maintenance</c:v>
                </c:pt>
              </c:strCache>
            </c:strRef>
          </c:cat>
          <c:val>
            <c:numRef>
              <c:f>Summary!$L$88:$L$97</c:f>
              <c:numCache>
                <c:formatCode>0.00%</c:formatCode>
                <c:ptCount val="10"/>
                <c:pt idx="0" formatCode="General">
                  <c:v>0</c:v>
                </c:pt>
                <c:pt idx="1">
                  <c:v>0.24438355654845184</c:v>
                </c:pt>
                <c:pt idx="2">
                  <c:v>0.22471510422724036</c:v>
                </c:pt>
                <c:pt idx="3">
                  <c:v>0.18001971511102854</c:v>
                </c:pt>
                <c:pt idx="4">
                  <c:v>0.13527528696015151</c:v>
                </c:pt>
                <c:pt idx="5">
                  <c:v>6.7362725002149293E-2</c:v>
                </c:pt>
                <c:pt idx="6">
                  <c:v>5.9422401622234326E-2</c:v>
                </c:pt>
                <c:pt idx="7">
                  <c:v>4.5535714410028384E-2</c:v>
                </c:pt>
                <c:pt idx="8">
                  <c:v>2.6622246342399625E-2</c:v>
                </c:pt>
                <c:pt idx="9">
                  <c:v>1.6663249776316152E-2</c:v>
                </c:pt>
              </c:numCache>
            </c:numRef>
          </c:val>
          <c:extLst>
            <c:ext xmlns:c16="http://schemas.microsoft.com/office/drawing/2014/chart" uri="{C3380CC4-5D6E-409C-BE32-E72D297353CC}">
              <c16:uniqueId val="{00000014-1E49-4BA7-933D-1FCDB9917FBC}"/>
            </c:ext>
          </c:extLst>
        </c:ser>
        <c:ser>
          <c:idx val="1"/>
          <c:order val="1"/>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6-1E49-4BA7-933D-1FCDB9917FB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8-1E49-4BA7-933D-1FCDB9917FB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A-1E49-4BA7-933D-1FCDB9917FB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C-1E49-4BA7-933D-1FCDB9917FB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E-1E49-4BA7-933D-1FCDB9917FB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0-1E49-4BA7-933D-1FCDB9917FB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2-1E49-4BA7-933D-1FCDB9917FB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4-1E49-4BA7-933D-1FCDB9917FB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6-1E49-4BA7-933D-1FCDB9917FB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8-1E49-4BA7-933D-1FCDB9917F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6-1E49-4BA7-933D-1FCDB9917F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8-1E49-4BA7-933D-1FCDB9917F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A-1E49-4BA7-933D-1FCDB9917F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C-1E49-4BA7-933D-1FCDB9917F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1E-1E49-4BA7-933D-1FCDB9917F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0-1E49-4BA7-933D-1FCDB9917F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2-1E49-4BA7-933D-1FCDB9917FB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4-1E49-4BA7-933D-1FCDB9917FB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6-1E49-4BA7-933D-1FCDB9917FB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8-1E49-4BA7-933D-1FCDB9917FB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Summary!$H$88:$H$97</c:f>
              <c:strCache>
                <c:ptCount val="10"/>
                <c:pt idx="0">
                  <c:v>Row Labels</c:v>
                </c:pt>
                <c:pt idx="1">
                  <c:v>Grasscutting</c:v>
                </c:pt>
                <c:pt idx="2">
                  <c:v>Tree Work</c:v>
                </c:pt>
                <c:pt idx="3">
                  <c:v>Desilting</c:v>
                </c:pt>
                <c:pt idx="4">
                  <c:v>Repair works</c:v>
                </c:pt>
                <c:pt idx="5">
                  <c:v>Stablisation</c:v>
                </c:pt>
                <c:pt idx="6">
                  <c:v>Debris Removal</c:v>
                </c:pt>
                <c:pt idx="7">
                  <c:v>Weed Control</c:v>
                </c:pt>
                <c:pt idx="8">
                  <c:v>Inspections</c:v>
                </c:pt>
                <c:pt idx="9">
                  <c:v>Office Maintenance</c:v>
                </c:pt>
              </c:strCache>
            </c:strRef>
          </c:cat>
          <c:val>
            <c:numRef>
              <c:f>Summary!$J$88:$J$97</c:f>
              <c:numCache>
                <c:formatCode>General</c:formatCode>
                <c:ptCount val="10"/>
              </c:numCache>
            </c:numRef>
          </c:val>
          <c:extLst>
            <c:ext xmlns:c16="http://schemas.microsoft.com/office/drawing/2014/chart" uri="{C3380CC4-5D6E-409C-BE32-E72D297353CC}">
              <c16:uniqueId val="{00000029-1E49-4BA7-933D-1FCDB9917FBC}"/>
            </c:ext>
          </c:extLst>
        </c:ser>
        <c:ser>
          <c:idx val="2"/>
          <c:order val="2"/>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B-1E49-4BA7-933D-1FCDB9917FB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D-1E49-4BA7-933D-1FCDB9917FB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2F-1E49-4BA7-933D-1FCDB9917FB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1-1E49-4BA7-933D-1FCDB9917FB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3-1E49-4BA7-933D-1FCDB9917FB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5-1E49-4BA7-933D-1FCDB9917FB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7-1E49-4BA7-933D-1FCDB9917FB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9-1E49-4BA7-933D-1FCDB9917FB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B-1E49-4BA7-933D-1FCDB9917FB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3D-1E49-4BA7-933D-1FCDB9917F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B-1E49-4BA7-933D-1FCDB9917F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D-1E49-4BA7-933D-1FCDB9917F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2F-1E49-4BA7-933D-1FCDB9917F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1-1E49-4BA7-933D-1FCDB9917F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3-1E49-4BA7-933D-1FCDB9917F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5-1E49-4BA7-933D-1FCDB9917F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7-1E49-4BA7-933D-1FCDB9917FB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9-1E49-4BA7-933D-1FCDB9917FB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B-1E49-4BA7-933D-1FCDB9917FB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3D-1E49-4BA7-933D-1FCDB9917FB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Summary!$H$88:$H$97</c:f>
              <c:strCache>
                <c:ptCount val="10"/>
                <c:pt idx="0">
                  <c:v>Row Labels</c:v>
                </c:pt>
                <c:pt idx="1">
                  <c:v>Grasscutting</c:v>
                </c:pt>
                <c:pt idx="2">
                  <c:v>Tree Work</c:v>
                </c:pt>
                <c:pt idx="3">
                  <c:v>Desilting</c:v>
                </c:pt>
                <c:pt idx="4">
                  <c:v>Repair works</c:v>
                </c:pt>
                <c:pt idx="5">
                  <c:v>Stablisation</c:v>
                </c:pt>
                <c:pt idx="6">
                  <c:v>Debris Removal</c:v>
                </c:pt>
                <c:pt idx="7">
                  <c:v>Weed Control</c:v>
                </c:pt>
                <c:pt idx="8">
                  <c:v>Inspections</c:v>
                </c:pt>
                <c:pt idx="9">
                  <c:v>Office Maintenance</c:v>
                </c:pt>
              </c:strCache>
            </c:strRef>
          </c:cat>
          <c:val>
            <c:numRef>
              <c:f>Summary!$K$88:$K$97</c:f>
              <c:numCache>
                <c:formatCode>General</c:formatCode>
                <c:ptCount val="10"/>
                <c:pt idx="0">
                  <c:v>0</c:v>
                </c:pt>
                <c:pt idx="1">
                  <c:v>304239.59666666656</c:v>
                </c:pt>
                <c:pt idx="2">
                  <c:v>279753.81666666659</c:v>
                </c:pt>
                <c:pt idx="3">
                  <c:v>224111.33666666699</c:v>
                </c:pt>
                <c:pt idx="4">
                  <c:v>168407.80666666664</c:v>
                </c:pt>
                <c:pt idx="5">
                  <c:v>83861.649999999994</c:v>
                </c:pt>
                <c:pt idx="6">
                  <c:v>73976.53</c:v>
                </c:pt>
                <c:pt idx="7">
                  <c:v>56688.623333333329</c:v>
                </c:pt>
                <c:pt idx="8">
                  <c:v>33142.743333332553</c:v>
                </c:pt>
                <c:pt idx="9">
                  <c:v>20744.523333333342</c:v>
                </c:pt>
              </c:numCache>
            </c:numRef>
          </c:val>
          <c:extLst>
            <c:ext xmlns:c16="http://schemas.microsoft.com/office/drawing/2014/chart" uri="{C3380CC4-5D6E-409C-BE32-E72D297353CC}">
              <c16:uniqueId val="{0000003E-1E49-4BA7-933D-1FCDB9917FBC}"/>
            </c:ext>
          </c:extLst>
        </c:ser>
        <c:ser>
          <c:idx val="3"/>
          <c:order val="3"/>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0-1E49-4BA7-933D-1FCDB9917FB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2-1E49-4BA7-933D-1FCDB9917FB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4-1E49-4BA7-933D-1FCDB9917FB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6-1E49-4BA7-933D-1FCDB9917FB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8-1E49-4BA7-933D-1FCDB9917FB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A-1E49-4BA7-933D-1FCDB9917FB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C-1E49-4BA7-933D-1FCDB9917FB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4E-1E49-4BA7-933D-1FCDB9917FB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50-1E49-4BA7-933D-1FCDB9917FB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52-1E49-4BA7-933D-1FCDB9917FB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0-1E49-4BA7-933D-1FCDB9917FB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2-1E49-4BA7-933D-1FCDB9917FB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4-1E49-4BA7-933D-1FCDB9917FB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6-1E49-4BA7-933D-1FCDB9917FB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8-1E49-4BA7-933D-1FCDB9917FB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A-1E49-4BA7-933D-1FCDB9917FB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C-1E49-4BA7-933D-1FCDB9917FBC}"/>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4E-1E49-4BA7-933D-1FCDB9917FBC}"/>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50-1E49-4BA7-933D-1FCDB9917FBC}"/>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52-1E49-4BA7-933D-1FCDB9917FB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Summary!$H$88:$H$97</c:f>
              <c:strCache>
                <c:ptCount val="10"/>
                <c:pt idx="0">
                  <c:v>Row Labels</c:v>
                </c:pt>
                <c:pt idx="1">
                  <c:v>Grasscutting</c:v>
                </c:pt>
                <c:pt idx="2">
                  <c:v>Tree Work</c:v>
                </c:pt>
                <c:pt idx="3">
                  <c:v>Desilting</c:v>
                </c:pt>
                <c:pt idx="4">
                  <c:v>Repair works</c:v>
                </c:pt>
                <c:pt idx="5">
                  <c:v>Stablisation</c:v>
                </c:pt>
                <c:pt idx="6">
                  <c:v>Debris Removal</c:v>
                </c:pt>
                <c:pt idx="7">
                  <c:v>Weed Control</c:v>
                </c:pt>
                <c:pt idx="8">
                  <c:v>Inspections</c:v>
                </c:pt>
                <c:pt idx="9">
                  <c:v>Office Maintenance</c:v>
                </c:pt>
              </c:strCache>
            </c:strRef>
          </c:cat>
          <c:val>
            <c:numRef>
              <c:f>Summary!$L$88:$L$97</c:f>
              <c:numCache>
                <c:formatCode>0.00%</c:formatCode>
                <c:ptCount val="10"/>
                <c:pt idx="0" formatCode="General">
                  <c:v>0</c:v>
                </c:pt>
                <c:pt idx="1">
                  <c:v>0.24438355654845184</c:v>
                </c:pt>
                <c:pt idx="2">
                  <c:v>0.22471510422724036</c:v>
                </c:pt>
                <c:pt idx="3">
                  <c:v>0.18001971511102854</c:v>
                </c:pt>
                <c:pt idx="4">
                  <c:v>0.13527528696015151</c:v>
                </c:pt>
                <c:pt idx="5">
                  <c:v>6.7362725002149293E-2</c:v>
                </c:pt>
                <c:pt idx="6">
                  <c:v>5.9422401622234326E-2</c:v>
                </c:pt>
                <c:pt idx="7">
                  <c:v>4.5535714410028384E-2</c:v>
                </c:pt>
                <c:pt idx="8">
                  <c:v>2.6622246342399625E-2</c:v>
                </c:pt>
                <c:pt idx="9">
                  <c:v>1.6663249776316152E-2</c:v>
                </c:pt>
              </c:numCache>
            </c:numRef>
          </c:val>
          <c:extLst>
            <c:ext xmlns:c16="http://schemas.microsoft.com/office/drawing/2014/chart" uri="{C3380CC4-5D6E-409C-BE32-E72D297353CC}">
              <c16:uniqueId val="{00000053-1E49-4BA7-933D-1FCDB9917FB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95B8095448B48B09704CFAB81EF9F7E"/>
        <w:category>
          <w:name w:val="General"/>
          <w:gallery w:val="placeholder"/>
        </w:category>
        <w:types>
          <w:type w:val="bbPlcHdr"/>
        </w:types>
        <w:behaviors>
          <w:behavior w:val="content"/>
        </w:behaviors>
        <w:guid w:val="{3FE7037D-BA50-4740-9839-2270860A8B74}"/>
      </w:docPartPr>
      <w:docPartBody>
        <w:p w:rsidR="003D5FD0" w:rsidRDefault="003D5FD0">
          <w:pPr>
            <w:pStyle w:val="395B8095448B48B09704CFAB81EF9F7E"/>
          </w:pPr>
          <w:r w:rsidRPr="00407CD2">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liss">
    <w:altName w:val="Blis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FD0"/>
    <w:rsid w:val="00355E4E"/>
    <w:rsid w:val="003D5FD0"/>
    <w:rsid w:val="005F76F4"/>
    <w:rsid w:val="007D24EE"/>
    <w:rsid w:val="00A04C41"/>
    <w:rsid w:val="00CC0B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95B8095448B48B09704CFAB81EF9F7E">
    <w:name w:val="395B8095448B48B09704CFAB81EF9F7E"/>
  </w:style>
  <w:style w:type="paragraph" w:customStyle="1" w:styleId="AB457100625B408E9FC502205871E88D">
    <w:name w:val="AB457100625B408E9FC502205871E88D"/>
  </w:style>
  <w:style w:type="paragraph" w:customStyle="1" w:styleId="69575FEFB8C64ACB9CDED48535B2F8CB">
    <w:name w:val="69575FEFB8C64ACB9CDED48535B2F8CB"/>
  </w:style>
  <w:style w:type="paragraph" w:customStyle="1" w:styleId="678FF0F69D11416284A03EBB4E392B84">
    <w:name w:val="678FF0F69D11416284A03EBB4E392B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B622B569467409CB1489BC06F3DE6" ma:contentTypeVersion="15" ma:contentTypeDescription="Create a new document." ma:contentTypeScope="" ma:versionID="1c1dc8b607fe9e06d02f3c4b826a1e30">
  <xsd:schema xmlns:xsd="http://www.w3.org/2001/XMLSchema" xmlns:xs="http://www.w3.org/2001/XMLSchema" xmlns:p="http://schemas.microsoft.com/office/2006/metadata/properties" xmlns:ns2="6ca62b44-97a0-48b7-9dd9-9cdffa8a8f81" xmlns:ns3="7c973b4e-d0b9-48a3-b2bb-7cfc237aaf85" targetNamespace="http://schemas.microsoft.com/office/2006/metadata/properties" ma:root="true" ma:fieldsID="71fac7fd4e6e7ed3c42e2520ab76d483" ns2:_="" ns3:_="">
    <xsd:import namespace="6ca62b44-97a0-48b7-9dd9-9cdffa8a8f81"/>
    <xsd:import namespace="7c973b4e-d0b9-48a3-b2bb-7cfc237aaf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62b44-97a0-48b7-9dd9-9cdffa8a8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973b4e-d0b9-48a3-b2bb-7cfc237aaf8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59952c-7134-4149-850b-1f53e961e5e3}" ma:internalName="TaxCatchAll" ma:showField="CatchAllData" ma:web="7c973b4e-d0b9-48a3-b2bb-7cfc237aaf8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a62b44-97a0-48b7-9dd9-9cdffa8a8f81">
      <Terms xmlns="http://schemas.microsoft.com/office/infopath/2007/PartnerControls"/>
    </lcf76f155ced4ddcb4097134ff3c332f>
    <TaxCatchAll xmlns="7c973b4e-d0b9-48a3-b2bb-7cfc237aaf85"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B5808C-7FD4-4713-BBE6-AA06B03E8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62b44-97a0-48b7-9dd9-9cdffa8a8f81"/>
    <ds:schemaRef ds:uri="7c973b4e-d0b9-48a3-b2bb-7cfc237aa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FA7B75-CFB3-43DF-8655-8381F41AEC67}">
  <ds:schemaRefs>
    <ds:schemaRef ds:uri="http://schemas.microsoft.com/sharepoint/v3/contenttype/forms"/>
  </ds:schemaRefs>
</ds:datastoreItem>
</file>

<file path=customXml/itemProps3.xml><?xml version="1.0" encoding="utf-8"?>
<ds:datastoreItem xmlns:ds="http://schemas.openxmlformats.org/officeDocument/2006/customXml" ds:itemID="{FCF4C477-3ECE-4B2C-8F6A-B02B6EEBCE03}">
  <ds:schemaRefs>
    <ds:schemaRef ds:uri="http://schemas.microsoft.com/office/2006/documentManagement/types"/>
    <ds:schemaRef ds:uri="7c973b4e-d0b9-48a3-b2bb-7cfc237aaf85"/>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6ca62b44-97a0-48b7-9dd9-9cdffa8a8f81"/>
    <ds:schemaRef ds:uri="http://www.w3.org/XML/1998/namespace"/>
    <ds:schemaRef ds:uri="http://purl.org/dc/dcmitype/"/>
  </ds:schemaRefs>
</ds:datastoreItem>
</file>

<file path=customXml/itemProps4.xml><?xml version="1.0" encoding="utf-8"?>
<ds:datastoreItem xmlns:ds="http://schemas.openxmlformats.org/officeDocument/2006/customXml" ds:itemID="{85CCF776-A190-44AB-9DF9-8D2B6DE9A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Report.dotx</Template>
  <TotalTime>0</TotalTime>
  <Pages>55</Pages>
  <Words>6275</Words>
  <Characters>39812</Characters>
  <Application>Microsoft Office Word</Application>
  <DocSecurity>4</DocSecurity>
  <Lines>331</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 Tattam</dc:creator>
  <cp:lastModifiedBy>Sally Nielsen</cp:lastModifiedBy>
  <cp:revision>2</cp:revision>
  <cp:lastPrinted>2024-08-19T00:55:00Z</cp:lastPrinted>
  <dcterms:created xsi:type="dcterms:W3CDTF">2024-08-19T22:49:00Z</dcterms:created>
  <dcterms:modified xsi:type="dcterms:W3CDTF">2024-08-19T22:49:00Z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y fmtid="{D5CDD505-2E9C-101B-9397-08002B2CF9AE}" pid="4" name="ContentTypeId">
    <vt:lpwstr>0x0101007E7B622B569467409CB1489BC06F3DE6</vt:lpwstr>
  </property>
  <property fmtid="{D5CDD505-2E9C-101B-9397-08002B2CF9AE}" pid="5" name="MediaServiceImageTags">
    <vt:lpwstr/>
  </property>
  <property fmtid="{D5CDD505-2E9C-101B-9397-08002B2CF9AE}" pid="6" name="MSIP_Label_8d1a0ea4-6344-45fe-bd17-9bfc2ab6afb4_Enabled">
    <vt:lpwstr>true</vt:lpwstr>
  </property>
  <property fmtid="{D5CDD505-2E9C-101B-9397-08002B2CF9AE}" pid="7" name="MSIP_Label_8d1a0ea4-6344-45fe-bd17-9bfc2ab6afb4_SetDate">
    <vt:lpwstr>2024-08-19T22:49:25Z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854fd673-faa6-43ec-bbc0-cd9fef257209</vt:lpwstr>
  </property>
  <property fmtid="{D5CDD505-2E9C-101B-9397-08002B2CF9AE}" pid="12" name="MSIP_Label_8d1a0ea4-6344-45fe-bd17-9bfc2ab6afb4_ContentBits">
    <vt:lpwstr>1</vt:lpwstr>
  </property>
</Properties>
</file>